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8ADFF7">
      <w:pPr>
        <w:pStyle w:val="32"/>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jc w:val="center"/>
        <w:textAlignment w:val="auto"/>
        <w:rPr>
          <w:rFonts w:hint="eastAsia" w:ascii="方正小标宋简体" w:hAnsi="宋体" w:eastAsia="方正小标宋简体"/>
          <w:bCs/>
          <w:sz w:val="44"/>
          <w:szCs w:val="44"/>
        </w:rPr>
      </w:pPr>
      <w:r>
        <w:rPr>
          <w:rFonts w:hint="eastAsia" w:ascii="方正小标宋简体" w:hAnsi="宋体" w:eastAsia="方正小标宋简体"/>
          <w:bCs/>
          <w:sz w:val="44"/>
          <w:szCs w:val="44"/>
        </w:rPr>
        <w:t>中国烟草总公司重庆市公司</w:t>
      </w:r>
      <w:r>
        <w:rPr>
          <w:rFonts w:hint="eastAsia" w:ascii="方正小标宋简体" w:hAnsi="宋体" w:eastAsia="方正小标宋简体"/>
          <w:bCs/>
          <w:sz w:val="44"/>
          <w:szCs w:val="44"/>
        </w:rPr>
        <w:fldChar w:fldCharType="begin"/>
      </w:r>
      <w:r>
        <w:rPr>
          <w:rFonts w:hint="eastAsia" w:ascii="方正小标宋简体" w:hAnsi="宋体" w:eastAsia="方正小标宋简体"/>
          <w:bCs/>
          <w:sz w:val="44"/>
          <w:szCs w:val="44"/>
        </w:rPr>
        <w:instrText xml:space="preserve"> HYPERLINK "https://sxgy.tobacco.com.cn/system/_content/download.jsp?urltype=news.DownloadAttachUrl&amp;owner=1797162115&amp;wbfileid=7705036" \t "https://sa.offcn.com/html/2022/06/_blank" </w:instrText>
      </w:r>
      <w:r>
        <w:rPr>
          <w:rFonts w:hint="eastAsia" w:ascii="方正小标宋简体" w:hAnsi="宋体" w:eastAsia="方正小标宋简体"/>
          <w:bCs/>
          <w:sz w:val="44"/>
          <w:szCs w:val="44"/>
        </w:rPr>
        <w:fldChar w:fldCharType="separate"/>
      </w:r>
    </w:p>
    <w:p w14:paraId="38BEBBEE">
      <w:pPr>
        <w:pStyle w:val="32"/>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jc w:val="center"/>
        <w:textAlignment w:val="auto"/>
        <w:rPr>
          <w:rFonts w:hint="eastAsia" w:ascii="方正小标宋简体" w:hAnsi="宋体" w:eastAsia="方正小标宋简体"/>
          <w:bCs/>
          <w:sz w:val="44"/>
          <w:szCs w:val="44"/>
        </w:rPr>
      </w:pPr>
      <w:r>
        <w:rPr>
          <w:rFonts w:hint="eastAsia" w:ascii="方正小标宋简体" w:hAnsi="宋体" w:eastAsia="方正小标宋简体"/>
          <w:bCs/>
          <w:sz w:val="44"/>
          <w:szCs w:val="44"/>
        </w:rPr>
        <w:t>2025年招聘考察表</w:t>
      </w:r>
      <w:r>
        <w:rPr>
          <w:rFonts w:hint="eastAsia" w:ascii="方正小标宋简体" w:hAnsi="宋体" w:eastAsia="方正小标宋简体"/>
          <w:bCs/>
          <w:sz w:val="44"/>
          <w:szCs w:val="44"/>
        </w:rPr>
        <w:fldChar w:fldCharType="end"/>
      </w:r>
    </w:p>
    <w:p w14:paraId="083C71F4">
      <w:pPr>
        <w:autoSpaceDE w:val="0"/>
        <w:autoSpaceDN w:val="0"/>
        <w:spacing w:after="306" w:line="240" w:lineRule="exact"/>
        <w:ind w:right="1009"/>
        <w:jc w:val="both"/>
        <w:rPr>
          <w:rFonts w:ascii="宋体" w:hAnsi="宋体" w:eastAsia="宋体" w:cs="Times New Roman"/>
          <w:kern w:val="2"/>
          <w:sz w:val="21"/>
          <w:szCs w:val="21"/>
          <w:lang w:eastAsia="zh-CN"/>
        </w:rPr>
      </w:pPr>
    </w:p>
    <w:p w14:paraId="11EC64FA">
      <w:pPr>
        <w:autoSpaceDE w:val="0"/>
        <w:autoSpaceDN w:val="0"/>
        <w:spacing w:after="306" w:line="240" w:lineRule="auto"/>
        <w:ind w:right="1008"/>
        <w:jc w:val="both"/>
        <w:rPr>
          <w:rFonts w:ascii="Droid Sans Fallback" w:hAnsi="Droid Sans Fallback" w:eastAsia="Droid Sans Fallback"/>
          <w:b/>
          <w:bCs/>
          <w:color w:val="000000"/>
          <w:sz w:val="32"/>
          <w:szCs w:val="32"/>
          <w:lang w:eastAsia="zh-CN"/>
        </w:rPr>
      </w:pPr>
      <w:r>
        <w:rPr>
          <w:rFonts w:hint="eastAsia" w:ascii="宋体" w:hAnsi="宋体" w:eastAsia="宋体" w:cs="Times New Roman"/>
          <w:b/>
          <w:bCs/>
          <w:kern w:val="2"/>
          <w:sz w:val="32"/>
          <w:szCs w:val="32"/>
          <w:lang w:eastAsia="zh-CN"/>
        </w:rPr>
        <w:t>报考单位及岗位：</w:t>
      </w:r>
    </w:p>
    <w:tbl>
      <w:tblPr>
        <w:tblStyle w:val="36"/>
        <w:tblW w:w="9790" w:type="dxa"/>
        <w:jc w:val="center"/>
        <w:tblLayout w:type="fixed"/>
        <w:tblCellMar>
          <w:top w:w="0" w:type="dxa"/>
          <w:left w:w="108" w:type="dxa"/>
          <w:bottom w:w="0" w:type="dxa"/>
          <w:right w:w="108" w:type="dxa"/>
        </w:tblCellMar>
      </w:tblPr>
      <w:tblGrid>
        <w:gridCol w:w="1675"/>
        <w:gridCol w:w="1282"/>
        <w:gridCol w:w="355"/>
        <w:gridCol w:w="637"/>
        <w:gridCol w:w="709"/>
        <w:gridCol w:w="577"/>
        <w:gridCol w:w="995"/>
        <w:gridCol w:w="1476"/>
        <w:gridCol w:w="319"/>
        <w:gridCol w:w="35"/>
        <w:gridCol w:w="1730"/>
      </w:tblGrid>
      <w:tr w14:paraId="25B2F8B8">
        <w:tblPrEx>
          <w:tblCellMar>
            <w:top w:w="0" w:type="dxa"/>
            <w:left w:w="108" w:type="dxa"/>
            <w:bottom w:w="0" w:type="dxa"/>
            <w:right w:w="108" w:type="dxa"/>
          </w:tblCellMar>
        </w:tblPrEx>
        <w:trPr>
          <w:trHeight w:val="567" w:hRule="atLeast"/>
          <w:jc w:val="center"/>
        </w:trPr>
        <w:tc>
          <w:tcPr>
            <w:tcW w:w="1675"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4EA7B4D">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姓名</w:t>
            </w:r>
          </w:p>
        </w:tc>
        <w:tc>
          <w:tcPr>
            <w:tcW w:w="2274" w:type="dxa"/>
            <w:gridSpan w:val="3"/>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22890075">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7CE346EA">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性别</w:t>
            </w:r>
          </w:p>
        </w:tc>
        <w:tc>
          <w:tcPr>
            <w:tcW w:w="577"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6248AFA">
            <w:pPr>
              <w:autoSpaceDE w:val="0"/>
              <w:autoSpaceDN w:val="0"/>
              <w:spacing w:before="164" w:after="0" w:line="240" w:lineRule="auto"/>
              <w:jc w:val="center"/>
              <w:rPr>
                <w:rFonts w:ascii="宋体" w:hAnsi="宋体" w:eastAsia="宋体" w:cs="Times New Roman"/>
                <w:kern w:val="2"/>
                <w:sz w:val="21"/>
                <w:szCs w:val="21"/>
                <w:lang w:eastAsia="zh-CN"/>
              </w:rPr>
            </w:pPr>
          </w:p>
        </w:tc>
        <w:tc>
          <w:tcPr>
            <w:tcW w:w="995"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2F457FC">
            <w:pPr>
              <w:autoSpaceDE w:val="0"/>
              <w:autoSpaceDN w:val="0"/>
              <w:spacing w:before="164" w:after="0" w:line="240" w:lineRule="auto"/>
              <w:ind w:left="310"/>
              <w:jc w:val="both"/>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民族</w:t>
            </w:r>
          </w:p>
        </w:tc>
        <w:tc>
          <w:tcPr>
            <w:tcW w:w="1476"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62E03D1B">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2084" w:type="dxa"/>
            <w:gridSpan w:val="3"/>
            <w:vMerge w:val="restart"/>
            <w:tcBorders>
              <w:top w:val="single" w:color="000000" w:sz="2" w:space="0"/>
              <w:left w:val="single" w:color="000000" w:sz="2" w:space="0"/>
              <w:right w:val="single" w:color="000000" w:sz="2" w:space="0"/>
            </w:tcBorders>
            <w:tcMar>
              <w:left w:w="0" w:type="dxa"/>
              <w:right w:w="0" w:type="dxa"/>
            </w:tcMar>
            <w:vAlign w:val="center"/>
          </w:tcPr>
          <w:p w14:paraId="4F95177D">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一寸相片</w:t>
            </w:r>
          </w:p>
        </w:tc>
      </w:tr>
      <w:tr w14:paraId="13D1B5B9">
        <w:tblPrEx>
          <w:tblCellMar>
            <w:top w:w="0" w:type="dxa"/>
            <w:left w:w="108" w:type="dxa"/>
            <w:bottom w:w="0" w:type="dxa"/>
            <w:right w:w="108" w:type="dxa"/>
          </w:tblCellMar>
        </w:tblPrEx>
        <w:trPr>
          <w:trHeight w:val="567" w:hRule="atLeast"/>
          <w:jc w:val="center"/>
        </w:trPr>
        <w:tc>
          <w:tcPr>
            <w:tcW w:w="1675"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DFC6A4E">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出生年月</w:t>
            </w:r>
          </w:p>
        </w:tc>
        <w:tc>
          <w:tcPr>
            <w:tcW w:w="2274" w:type="dxa"/>
            <w:gridSpan w:val="3"/>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7872CC5">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7CD53C3">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国籍</w:t>
            </w:r>
          </w:p>
        </w:tc>
        <w:tc>
          <w:tcPr>
            <w:tcW w:w="577"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7B1343A4">
            <w:pPr>
              <w:autoSpaceDE w:val="0"/>
              <w:autoSpaceDN w:val="0"/>
              <w:spacing w:before="164" w:after="0" w:line="240" w:lineRule="auto"/>
              <w:jc w:val="center"/>
              <w:rPr>
                <w:rFonts w:ascii="宋体" w:hAnsi="宋体" w:eastAsia="宋体" w:cs="Times New Roman"/>
                <w:kern w:val="2"/>
                <w:sz w:val="21"/>
                <w:szCs w:val="21"/>
                <w:lang w:eastAsia="zh-CN"/>
              </w:rPr>
            </w:pPr>
          </w:p>
        </w:tc>
        <w:tc>
          <w:tcPr>
            <w:tcW w:w="995"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2D16E8AF">
            <w:pPr>
              <w:autoSpaceDE w:val="0"/>
              <w:autoSpaceDN w:val="0"/>
              <w:spacing w:before="164" w:after="0" w:line="240" w:lineRule="auto"/>
              <w:ind w:left="310"/>
              <w:jc w:val="both"/>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籍贯</w:t>
            </w:r>
          </w:p>
        </w:tc>
        <w:tc>
          <w:tcPr>
            <w:tcW w:w="1476"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62E95006">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2084" w:type="dxa"/>
            <w:gridSpan w:val="3"/>
            <w:vMerge w:val="continue"/>
            <w:tcBorders>
              <w:left w:val="single" w:color="000000" w:sz="2" w:space="0"/>
              <w:right w:val="single" w:color="000000" w:sz="2" w:space="0"/>
            </w:tcBorders>
            <w:tcMar>
              <w:left w:w="0" w:type="dxa"/>
              <w:right w:w="0" w:type="dxa"/>
            </w:tcMar>
            <w:vAlign w:val="center"/>
          </w:tcPr>
          <w:p w14:paraId="2BAFD6D7">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31EC9106">
        <w:tblPrEx>
          <w:tblCellMar>
            <w:top w:w="0" w:type="dxa"/>
            <w:left w:w="108" w:type="dxa"/>
            <w:bottom w:w="0" w:type="dxa"/>
            <w:right w:w="108" w:type="dxa"/>
          </w:tblCellMar>
        </w:tblPrEx>
        <w:trPr>
          <w:trHeight w:val="567" w:hRule="atLeast"/>
          <w:jc w:val="center"/>
        </w:trPr>
        <w:tc>
          <w:tcPr>
            <w:tcW w:w="1675"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6F3535D9">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婚否</w:t>
            </w:r>
          </w:p>
        </w:tc>
        <w:tc>
          <w:tcPr>
            <w:tcW w:w="2274" w:type="dxa"/>
            <w:gridSpan w:val="3"/>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675FB626">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1286"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DDBB46F">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政治面貌及时间</w:t>
            </w:r>
          </w:p>
        </w:tc>
        <w:tc>
          <w:tcPr>
            <w:tcW w:w="2471"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0A5DDFD">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2084" w:type="dxa"/>
            <w:gridSpan w:val="3"/>
            <w:vMerge w:val="continue"/>
            <w:tcBorders>
              <w:left w:val="single" w:color="000000" w:sz="2" w:space="0"/>
              <w:right w:val="single" w:color="000000" w:sz="2" w:space="0"/>
            </w:tcBorders>
            <w:tcMar>
              <w:left w:w="0" w:type="dxa"/>
              <w:right w:w="0" w:type="dxa"/>
            </w:tcMar>
            <w:vAlign w:val="center"/>
          </w:tcPr>
          <w:p w14:paraId="064220AF">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4BDA9097">
        <w:tblPrEx>
          <w:tblCellMar>
            <w:top w:w="0" w:type="dxa"/>
            <w:left w:w="108" w:type="dxa"/>
            <w:bottom w:w="0" w:type="dxa"/>
            <w:right w:w="108" w:type="dxa"/>
          </w:tblCellMar>
        </w:tblPrEx>
        <w:trPr>
          <w:trHeight w:val="567" w:hRule="atLeast"/>
          <w:jc w:val="center"/>
        </w:trPr>
        <w:tc>
          <w:tcPr>
            <w:tcW w:w="1675"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B84568A">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学历</w:t>
            </w:r>
          </w:p>
        </w:tc>
        <w:tc>
          <w:tcPr>
            <w:tcW w:w="2274" w:type="dxa"/>
            <w:gridSpan w:val="3"/>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7EF8D148">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1286"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2A81BF9A">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学位</w:t>
            </w:r>
          </w:p>
        </w:tc>
        <w:tc>
          <w:tcPr>
            <w:tcW w:w="2471"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4EA047F1">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2084" w:type="dxa"/>
            <w:gridSpan w:val="3"/>
            <w:vMerge w:val="continue"/>
            <w:tcBorders>
              <w:left w:val="single" w:color="000000" w:sz="2" w:space="0"/>
              <w:bottom w:val="single" w:color="000000" w:sz="2" w:space="0"/>
              <w:right w:val="single" w:color="000000" w:sz="2" w:space="0"/>
            </w:tcBorders>
            <w:tcMar>
              <w:left w:w="0" w:type="dxa"/>
              <w:right w:w="0" w:type="dxa"/>
            </w:tcMar>
            <w:vAlign w:val="center"/>
          </w:tcPr>
          <w:p w14:paraId="75F4CFF3">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48EBF756">
        <w:tblPrEx>
          <w:tblCellMar>
            <w:top w:w="0" w:type="dxa"/>
            <w:left w:w="108" w:type="dxa"/>
            <w:bottom w:w="0" w:type="dxa"/>
            <w:right w:w="108" w:type="dxa"/>
          </w:tblCellMar>
        </w:tblPrEx>
        <w:trPr>
          <w:trHeight w:val="567" w:hRule="atLeast"/>
          <w:jc w:val="center"/>
        </w:trPr>
        <w:tc>
          <w:tcPr>
            <w:tcW w:w="1675"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1AE9DFAD">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毕业院校及专业</w:t>
            </w:r>
          </w:p>
        </w:tc>
        <w:tc>
          <w:tcPr>
            <w:tcW w:w="3560"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1936BC21">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2471"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63DBEE04">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联系电话</w:t>
            </w:r>
          </w:p>
        </w:tc>
        <w:tc>
          <w:tcPr>
            <w:tcW w:w="2084" w:type="dxa"/>
            <w:gridSpan w:val="3"/>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746F9DB">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382DA2B5">
        <w:tblPrEx>
          <w:tblCellMar>
            <w:top w:w="0" w:type="dxa"/>
            <w:left w:w="108" w:type="dxa"/>
            <w:bottom w:w="0" w:type="dxa"/>
            <w:right w:w="108" w:type="dxa"/>
          </w:tblCellMar>
        </w:tblPrEx>
        <w:trPr>
          <w:trHeight w:val="567" w:hRule="atLeast"/>
          <w:jc w:val="center"/>
        </w:trPr>
        <w:tc>
          <w:tcPr>
            <w:tcW w:w="1675"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1F7C8199">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身份证号</w:t>
            </w:r>
          </w:p>
        </w:tc>
        <w:tc>
          <w:tcPr>
            <w:tcW w:w="3560"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6849EE1">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2471"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28CFDE7A">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健康状况</w:t>
            </w:r>
          </w:p>
        </w:tc>
        <w:tc>
          <w:tcPr>
            <w:tcW w:w="2084" w:type="dxa"/>
            <w:gridSpan w:val="3"/>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4996C5C3">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7C7B4B5C">
        <w:tblPrEx>
          <w:tblCellMar>
            <w:top w:w="0" w:type="dxa"/>
            <w:left w:w="108" w:type="dxa"/>
            <w:bottom w:w="0" w:type="dxa"/>
            <w:right w:w="108" w:type="dxa"/>
          </w:tblCellMar>
        </w:tblPrEx>
        <w:trPr>
          <w:trHeight w:val="567" w:hRule="atLeast"/>
          <w:jc w:val="center"/>
        </w:trPr>
        <w:tc>
          <w:tcPr>
            <w:tcW w:w="1675"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49C7BD90">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户籍地址</w:t>
            </w:r>
          </w:p>
        </w:tc>
        <w:tc>
          <w:tcPr>
            <w:tcW w:w="8115" w:type="dxa"/>
            <w:gridSpan w:val="10"/>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EC025EA">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083879E4">
        <w:tblPrEx>
          <w:tblCellMar>
            <w:top w:w="0" w:type="dxa"/>
            <w:left w:w="108" w:type="dxa"/>
            <w:bottom w:w="0" w:type="dxa"/>
            <w:right w:w="108" w:type="dxa"/>
          </w:tblCellMar>
        </w:tblPrEx>
        <w:trPr>
          <w:trHeight w:val="397" w:hRule="atLeast"/>
          <w:jc w:val="center"/>
        </w:trPr>
        <w:tc>
          <w:tcPr>
            <w:tcW w:w="1675" w:type="dxa"/>
            <w:vMerge w:val="restart"/>
            <w:tcBorders>
              <w:top w:val="single" w:color="auto" w:sz="4" w:space="0"/>
              <w:left w:val="single" w:color="auto" w:sz="4" w:space="0"/>
              <w:bottom w:val="single" w:color="auto" w:sz="4" w:space="0"/>
              <w:right w:val="single" w:color="auto" w:sz="4" w:space="0"/>
            </w:tcBorders>
            <w:tcMar>
              <w:left w:w="0" w:type="dxa"/>
              <w:right w:w="0" w:type="dxa"/>
            </w:tcMar>
            <w:textDirection w:val="tbRlV"/>
            <w:vAlign w:val="center"/>
          </w:tcPr>
          <w:p w14:paraId="210701F5">
            <w:pPr>
              <w:autoSpaceDE w:val="0"/>
              <w:autoSpaceDN w:val="0"/>
              <w:spacing w:before="164" w:after="0" w:line="240" w:lineRule="auto"/>
              <w:ind w:left="310"/>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（从高中填起）</w:t>
            </w:r>
            <w:r>
              <w:rPr>
                <w:rFonts w:hint="eastAsia" w:ascii="宋体" w:hAnsi="宋体" w:eastAsia="宋体" w:cs="Times New Roman"/>
                <w:kern w:val="2"/>
                <w:sz w:val="21"/>
                <w:szCs w:val="21"/>
                <w:lang w:eastAsia="zh-CN"/>
              </w:rPr>
              <w:br w:type="textWrapping"/>
            </w:r>
            <w:r>
              <w:rPr>
                <w:rFonts w:hint="eastAsia" w:ascii="宋体" w:hAnsi="宋体" w:eastAsia="宋体" w:cs="Times New Roman"/>
                <w:kern w:val="2"/>
                <w:sz w:val="21"/>
                <w:szCs w:val="21"/>
                <w:lang w:eastAsia="zh-CN"/>
              </w:rPr>
              <w:t>教育经历</w:t>
            </w:r>
          </w:p>
        </w:tc>
        <w:tc>
          <w:tcPr>
            <w:tcW w:w="1637" w:type="dxa"/>
            <w:gridSpan w:val="2"/>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24E2DF75">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spacing w:val="40"/>
                <w:kern w:val="2"/>
                <w:sz w:val="21"/>
                <w:szCs w:val="21"/>
                <w:lang w:eastAsia="zh-CN"/>
              </w:rPr>
              <w:t>起止年月</w:t>
            </w:r>
          </w:p>
        </w:tc>
        <w:tc>
          <w:tcPr>
            <w:tcW w:w="4713" w:type="dxa"/>
            <w:gridSpan w:val="6"/>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2EA361F9">
            <w:pPr>
              <w:autoSpaceDE w:val="0"/>
              <w:autoSpaceDN w:val="0"/>
              <w:spacing w:before="164" w:after="0" w:line="240" w:lineRule="auto"/>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毕业院校系及专业</w:t>
            </w:r>
          </w:p>
        </w:tc>
        <w:tc>
          <w:tcPr>
            <w:tcW w:w="1765"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4CF25876">
            <w:pPr>
              <w:autoSpaceDE w:val="0"/>
              <w:autoSpaceDN w:val="0"/>
              <w:spacing w:before="164" w:after="0" w:line="240" w:lineRule="auto"/>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证明人</w:t>
            </w:r>
          </w:p>
        </w:tc>
      </w:tr>
      <w:tr w14:paraId="086913DF">
        <w:tblPrEx>
          <w:tblCellMar>
            <w:top w:w="0" w:type="dxa"/>
            <w:left w:w="108" w:type="dxa"/>
            <w:bottom w:w="0" w:type="dxa"/>
            <w:right w:w="108" w:type="dxa"/>
          </w:tblCellMar>
        </w:tblPrEx>
        <w:trPr>
          <w:trHeight w:val="397" w:hRule="atLeast"/>
          <w:jc w:val="center"/>
        </w:trPr>
        <w:tc>
          <w:tcPr>
            <w:tcW w:w="1675" w:type="dxa"/>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14:paraId="79A8DD31">
            <w:pPr>
              <w:spacing w:line="240" w:lineRule="auto"/>
              <w:jc w:val="center"/>
              <w:rPr>
                <w:rFonts w:ascii="仿宋" w:hAnsi="仿宋" w:eastAsia="仿宋"/>
                <w:color w:val="000000"/>
                <w:spacing w:val="-3"/>
                <w:sz w:val="20"/>
              </w:rPr>
            </w:pPr>
          </w:p>
        </w:tc>
        <w:tc>
          <w:tcPr>
            <w:tcW w:w="1637" w:type="dxa"/>
            <w:gridSpan w:val="2"/>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5E3A97EF">
            <w:pPr>
              <w:spacing w:line="240" w:lineRule="auto"/>
              <w:jc w:val="center"/>
              <w:rPr>
                <w:rFonts w:ascii="仿宋" w:hAnsi="仿宋" w:eastAsia="仿宋"/>
                <w:color w:val="000000"/>
                <w:spacing w:val="-3"/>
                <w:sz w:val="20"/>
              </w:rPr>
            </w:pPr>
          </w:p>
        </w:tc>
        <w:tc>
          <w:tcPr>
            <w:tcW w:w="4713" w:type="dxa"/>
            <w:gridSpan w:val="6"/>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8E3A4D6">
            <w:pPr>
              <w:spacing w:line="240" w:lineRule="auto"/>
              <w:jc w:val="center"/>
              <w:rPr>
                <w:rFonts w:ascii="仿宋" w:hAnsi="仿宋" w:eastAsia="仿宋"/>
                <w:color w:val="000000"/>
                <w:spacing w:val="-3"/>
                <w:sz w:val="20"/>
              </w:rPr>
            </w:pPr>
          </w:p>
        </w:tc>
        <w:tc>
          <w:tcPr>
            <w:tcW w:w="1765"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203766A2">
            <w:pPr>
              <w:spacing w:line="240" w:lineRule="auto"/>
              <w:jc w:val="center"/>
              <w:rPr>
                <w:rFonts w:ascii="仿宋" w:hAnsi="仿宋" w:eastAsia="仿宋"/>
                <w:color w:val="000000"/>
                <w:spacing w:val="-3"/>
                <w:sz w:val="20"/>
              </w:rPr>
            </w:pPr>
          </w:p>
        </w:tc>
      </w:tr>
      <w:tr w14:paraId="53529A5C">
        <w:tblPrEx>
          <w:tblCellMar>
            <w:top w:w="0" w:type="dxa"/>
            <w:left w:w="108" w:type="dxa"/>
            <w:bottom w:w="0" w:type="dxa"/>
            <w:right w:w="108" w:type="dxa"/>
          </w:tblCellMar>
        </w:tblPrEx>
        <w:trPr>
          <w:trHeight w:val="397" w:hRule="atLeast"/>
          <w:jc w:val="center"/>
        </w:trPr>
        <w:tc>
          <w:tcPr>
            <w:tcW w:w="1675" w:type="dxa"/>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14:paraId="422BFC45">
            <w:pPr>
              <w:spacing w:line="240" w:lineRule="auto"/>
              <w:jc w:val="center"/>
              <w:rPr>
                <w:rFonts w:ascii="仿宋" w:hAnsi="仿宋" w:eastAsia="仿宋"/>
                <w:color w:val="000000"/>
                <w:spacing w:val="-3"/>
                <w:sz w:val="20"/>
              </w:rPr>
            </w:pPr>
          </w:p>
        </w:tc>
        <w:tc>
          <w:tcPr>
            <w:tcW w:w="1637" w:type="dxa"/>
            <w:gridSpan w:val="2"/>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2C79CDFE">
            <w:pPr>
              <w:spacing w:line="240" w:lineRule="auto"/>
              <w:jc w:val="center"/>
              <w:rPr>
                <w:rFonts w:ascii="仿宋" w:hAnsi="仿宋" w:eastAsia="仿宋"/>
                <w:color w:val="000000"/>
                <w:spacing w:val="-3"/>
                <w:sz w:val="20"/>
              </w:rPr>
            </w:pPr>
          </w:p>
        </w:tc>
        <w:tc>
          <w:tcPr>
            <w:tcW w:w="4713" w:type="dxa"/>
            <w:gridSpan w:val="6"/>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7E04477">
            <w:pPr>
              <w:spacing w:line="240" w:lineRule="auto"/>
              <w:jc w:val="center"/>
              <w:rPr>
                <w:rFonts w:ascii="仿宋" w:hAnsi="仿宋" w:eastAsia="仿宋"/>
                <w:color w:val="000000"/>
                <w:spacing w:val="-3"/>
                <w:sz w:val="20"/>
              </w:rPr>
            </w:pPr>
          </w:p>
        </w:tc>
        <w:tc>
          <w:tcPr>
            <w:tcW w:w="1765"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1AF761A">
            <w:pPr>
              <w:spacing w:line="240" w:lineRule="auto"/>
              <w:jc w:val="center"/>
              <w:rPr>
                <w:rFonts w:ascii="仿宋" w:hAnsi="仿宋" w:eastAsia="仿宋"/>
                <w:color w:val="000000"/>
                <w:spacing w:val="-3"/>
                <w:sz w:val="20"/>
              </w:rPr>
            </w:pPr>
          </w:p>
        </w:tc>
      </w:tr>
      <w:tr w14:paraId="1562FC3D">
        <w:tblPrEx>
          <w:tblCellMar>
            <w:top w:w="0" w:type="dxa"/>
            <w:left w:w="108" w:type="dxa"/>
            <w:bottom w:w="0" w:type="dxa"/>
            <w:right w:w="108" w:type="dxa"/>
          </w:tblCellMar>
        </w:tblPrEx>
        <w:trPr>
          <w:trHeight w:val="397" w:hRule="atLeast"/>
          <w:jc w:val="center"/>
        </w:trPr>
        <w:tc>
          <w:tcPr>
            <w:tcW w:w="1675" w:type="dxa"/>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14:paraId="22F8B03D">
            <w:pPr>
              <w:spacing w:line="240" w:lineRule="auto"/>
              <w:jc w:val="center"/>
              <w:rPr>
                <w:rFonts w:ascii="仿宋" w:hAnsi="仿宋" w:eastAsia="仿宋"/>
                <w:color w:val="000000"/>
                <w:spacing w:val="-3"/>
                <w:sz w:val="20"/>
              </w:rPr>
            </w:pPr>
          </w:p>
        </w:tc>
        <w:tc>
          <w:tcPr>
            <w:tcW w:w="1637" w:type="dxa"/>
            <w:gridSpan w:val="2"/>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398DCE75">
            <w:pPr>
              <w:spacing w:line="240" w:lineRule="auto"/>
              <w:jc w:val="center"/>
              <w:rPr>
                <w:rFonts w:ascii="仿宋" w:hAnsi="仿宋" w:eastAsia="仿宋"/>
                <w:color w:val="000000"/>
                <w:spacing w:val="-3"/>
                <w:sz w:val="20"/>
              </w:rPr>
            </w:pPr>
          </w:p>
        </w:tc>
        <w:tc>
          <w:tcPr>
            <w:tcW w:w="4713" w:type="dxa"/>
            <w:gridSpan w:val="6"/>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10361E1F">
            <w:pPr>
              <w:spacing w:line="240" w:lineRule="auto"/>
              <w:jc w:val="center"/>
              <w:rPr>
                <w:rFonts w:ascii="仿宋" w:hAnsi="仿宋" w:eastAsia="仿宋"/>
                <w:color w:val="000000"/>
                <w:spacing w:val="-3"/>
                <w:sz w:val="20"/>
              </w:rPr>
            </w:pPr>
          </w:p>
        </w:tc>
        <w:tc>
          <w:tcPr>
            <w:tcW w:w="1765"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72E46E9">
            <w:pPr>
              <w:spacing w:line="240" w:lineRule="auto"/>
              <w:jc w:val="center"/>
              <w:rPr>
                <w:rFonts w:ascii="仿宋" w:hAnsi="仿宋" w:eastAsia="仿宋"/>
                <w:color w:val="000000"/>
                <w:spacing w:val="-3"/>
                <w:sz w:val="20"/>
              </w:rPr>
            </w:pPr>
          </w:p>
        </w:tc>
      </w:tr>
      <w:tr w14:paraId="0E57898B">
        <w:tblPrEx>
          <w:tblCellMar>
            <w:top w:w="0" w:type="dxa"/>
            <w:left w:w="108" w:type="dxa"/>
            <w:bottom w:w="0" w:type="dxa"/>
            <w:right w:w="108" w:type="dxa"/>
          </w:tblCellMar>
        </w:tblPrEx>
        <w:trPr>
          <w:trHeight w:val="397" w:hRule="atLeast"/>
          <w:jc w:val="center"/>
        </w:trPr>
        <w:tc>
          <w:tcPr>
            <w:tcW w:w="1675" w:type="dxa"/>
            <w:vMerge w:val="continue"/>
            <w:tcBorders>
              <w:top w:val="single" w:color="auto" w:sz="4" w:space="0"/>
              <w:left w:val="single" w:color="auto" w:sz="4" w:space="0"/>
              <w:bottom w:val="single" w:color="auto" w:sz="4" w:space="0"/>
              <w:right w:val="single" w:color="auto" w:sz="4" w:space="0"/>
            </w:tcBorders>
            <w:tcMar>
              <w:left w:w="0" w:type="dxa"/>
              <w:right w:w="0" w:type="dxa"/>
            </w:tcMar>
            <w:vAlign w:val="center"/>
          </w:tcPr>
          <w:p w14:paraId="11736E5B">
            <w:pPr>
              <w:spacing w:line="240" w:lineRule="auto"/>
              <w:jc w:val="center"/>
              <w:rPr>
                <w:rFonts w:ascii="仿宋" w:hAnsi="仿宋" w:eastAsia="仿宋"/>
                <w:color w:val="000000"/>
                <w:spacing w:val="-3"/>
                <w:sz w:val="20"/>
              </w:rPr>
            </w:pPr>
          </w:p>
        </w:tc>
        <w:tc>
          <w:tcPr>
            <w:tcW w:w="1637" w:type="dxa"/>
            <w:gridSpan w:val="2"/>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145D4365">
            <w:pPr>
              <w:spacing w:line="240" w:lineRule="auto"/>
              <w:jc w:val="center"/>
              <w:rPr>
                <w:rFonts w:ascii="仿宋" w:hAnsi="仿宋" w:eastAsia="仿宋"/>
                <w:color w:val="000000"/>
                <w:spacing w:val="-3"/>
                <w:sz w:val="20"/>
              </w:rPr>
            </w:pPr>
          </w:p>
        </w:tc>
        <w:tc>
          <w:tcPr>
            <w:tcW w:w="4713" w:type="dxa"/>
            <w:gridSpan w:val="6"/>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8EF4538">
            <w:pPr>
              <w:spacing w:line="240" w:lineRule="auto"/>
              <w:jc w:val="center"/>
              <w:rPr>
                <w:rFonts w:ascii="仿宋" w:hAnsi="仿宋" w:eastAsia="仿宋"/>
                <w:color w:val="000000"/>
                <w:spacing w:val="-3"/>
                <w:sz w:val="20"/>
              </w:rPr>
            </w:pPr>
          </w:p>
        </w:tc>
        <w:tc>
          <w:tcPr>
            <w:tcW w:w="1765"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6E3F52C7">
            <w:pPr>
              <w:spacing w:line="240" w:lineRule="auto"/>
              <w:jc w:val="center"/>
              <w:rPr>
                <w:rFonts w:ascii="仿宋" w:hAnsi="仿宋" w:eastAsia="仿宋"/>
                <w:color w:val="000000"/>
                <w:spacing w:val="-3"/>
                <w:sz w:val="20"/>
              </w:rPr>
            </w:pPr>
          </w:p>
        </w:tc>
      </w:tr>
      <w:tr w14:paraId="267FAA53">
        <w:tblPrEx>
          <w:tblCellMar>
            <w:top w:w="0" w:type="dxa"/>
            <w:left w:w="108" w:type="dxa"/>
            <w:bottom w:w="0" w:type="dxa"/>
            <w:right w:w="108" w:type="dxa"/>
          </w:tblCellMar>
        </w:tblPrEx>
        <w:trPr>
          <w:trHeight w:val="397" w:hRule="atLeast"/>
          <w:jc w:val="center"/>
        </w:trPr>
        <w:tc>
          <w:tcPr>
            <w:tcW w:w="1675" w:type="dxa"/>
            <w:vMerge w:val="restart"/>
            <w:tcBorders>
              <w:top w:val="single" w:color="auto" w:sz="4" w:space="0"/>
              <w:left w:val="single" w:color="auto" w:sz="4" w:space="0"/>
              <w:bottom w:val="single" w:color="auto" w:sz="4" w:space="0"/>
              <w:right w:val="single" w:color="auto" w:sz="4" w:space="0"/>
            </w:tcBorders>
            <w:tcMar>
              <w:left w:w="0" w:type="dxa"/>
              <w:right w:w="0" w:type="dxa"/>
            </w:tcMar>
            <w:vAlign w:val="center"/>
          </w:tcPr>
          <w:p w14:paraId="4F4446AD">
            <w:pPr>
              <w:spacing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家庭成员</w:t>
            </w:r>
          </w:p>
          <w:p w14:paraId="095848FF">
            <w:pPr>
              <w:spacing w:line="240" w:lineRule="auto"/>
              <w:jc w:val="center"/>
              <w:rPr>
                <w:rFonts w:ascii="宋体" w:hAnsi="宋体" w:eastAsia="宋体" w:cs="Times New Roman"/>
                <w:kern w:val="2"/>
                <w:sz w:val="21"/>
                <w:szCs w:val="21"/>
                <w:lang w:eastAsia="zh-CN"/>
              </w:rPr>
            </w:pPr>
            <w:r>
              <w:rPr>
                <w:rFonts w:hint="eastAsia" w:ascii="宋体" w:hAnsi="宋体" w:eastAsia="宋体" w:cs="Times New Roman"/>
                <w:kern w:val="2"/>
                <w:sz w:val="21"/>
                <w:szCs w:val="21"/>
                <w:lang w:eastAsia="zh-CN"/>
              </w:rPr>
              <w:t>及社会主要</w:t>
            </w:r>
          </w:p>
          <w:p w14:paraId="1AF51291">
            <w:pPr>
              <w:spacing w:line="240" w:lineRule="auto"/>
              <w:jc w:val="center"/>
              <w:rPr>
                <w:lang w:eastAsia="zh-CN"/>
              </w:rPr>
            </w:pPr>
            <w:r>
              <w:rPr>
                <w:rFonts w:hint="eastAsia" w:ascii="宋体" w:hAnsi="宋体" w:eastAsia="宋体" w:cs="Times New Roman"/>
                <w:kern w:val="2"/>
                <w:sz w:val="21"/>
                <w:szCs w:val="21"/>
                <w:lang w:eastAsia="zh-CN"/>
              </w:rPr>
              <w:t>关系</w:t>
            </w:r>
          </w:p>
        </w:tc>
        <w:tc>
          <w:tcPr>
            <w:tcW w:w="1282" w:type="dxa"/>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46D5F36E">
            <w:pPr>
              <w:autoSpaceDE w:val="0"/>
              <w:autoSpaceDN w:val="0"/>
              <w:spacing w:before="164" w:after="0" w:line="240" w:lineRule="auto"/>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与本人关系</w:t>
            </w:r>
          </w:p>
        </w:tc>
        <w:tc>
          <w:tcPr>
            <w:tcW w:w="992"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18E8A9FD">
            <w:pPr>
              <w:autoSpaceDE w:val="0"/>
              <w:autoSpaceDN w:val="0"/>
              <w:spacing w:before="164" w:after="0" w:line="240" w:lineRule="auto"/>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姓名</w:t>
            </w: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0CE1F62">
            <w:pPr>
              <w:autoSpaceDE w:val="0"/>
              <w:autoSpaceDN w:val="0"/>
              <w:spacing w:before="164" w:after="0" w:line="240" w:lineRule="auto"/>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年龄</w:t>
            </w:r>
          </w:p>
        </w:tc>
        <w:tc>
          <w:tcPr>
            <w:tcW w:w="3402"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6E96CF96">
            <w:pPr>
              <w:autoSpaceDE w:val="0"/>
              <w:autoSpaceDN w:val="0"/>
              <w:spacing w:before="164" w:after="0" w:line="240" w:lineRule="auto"/>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工作单位及职务</w:t>
            </w:r>
          </w:p>
        </w:tc>
        <w:tc>
          <w:tcPr>
            <w:tcW w:w="1730"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406DE01">
            <w:pPr>
              <w:autoSpaceDE w:val="0"/>
              <w:autoSpaceDN w:val="0"/>
              <w:spacing w:before="164" w:after="0" w:line="240" w:lineRule="auto"/>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政治面貌</w:t>
            </w:r>
          </w:p>
        </w:tc>
      </w:tr>
      <w:tr w14:paraId="2F35EA28">
        <w:tblPrEx>
          <w:tblCellMar>
            <w:top w:w="0" w:type="dxa"/>
            <w:left w:w="108" w:type="dxa"/>
            <w:bottom w:w="0" w:type="dxa"/>
            <w:right w:w="108" w:type="dxa"/>
          </w:tblCellMar>
        </w:tblPrEx>
        <w:trPr>
          <w:trHeight w:val="397" w:hRule="atLeast"/>
          <w:jc w:val="center"/>
        </w:trPr>
        <w:tc>
          <w:tcPr>
            <w:tcW w:w="1675" w:type="dxa"/>
            <w:vMerge w:val="continue"/>
            <w:tcBorders>
              <w:top w:val="single" w:color="auto" w:sz="4" w:space="0"/>
              <w:left w:val="single" w:color="auto" w:sz="4" w:space="0"/>
              <w:bottom w:val="single" w:color="auto" w:sz="4" w:space="0"/>
              <w:right w:val="single" w:color="auto" w:sz="4" w:space="0"/>
            </w:tcBorders>
            <w:tcMar>
              <w:left w:w="0" w:type="dxa"/>
              <w:right w:w="0" w:type="dxa"/>
            </w:tcMar>
          </w:tcPr>
          <w:p w14:paraId="0AB60374">
            <w:pPr>
              <w:spacing w:line="240" w:lineRule="auto"/>
              <w:rPr>
                <w:rFonts w:ascii="仿宋" w:hAnsi="仿宋" w:eastAsia="仿宋"/>
                <w:color w:val="000000"/>
                <w:spacing w:val="-33"/>
                <w:sz w:val="30"/>
              </w:rPr>
            </w:pPr>
          </w:p>
        </w:tc>
        <w:tc>
          <w:tcPr>
            <w:tcW w:w="1282" w:type="dxa"/>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03AF2FB1">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992"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72C555C4">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17783073">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3402"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78E76325">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1730"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19DD65F">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74F47844">
        <w:tblPrEx>
          <w:tblCellMar>
            <w:top w:w="0" w:type="dxa"/>
            <w:left w:w="108" w:type="dxa"/>
            <w:bottom w:w="0" w:type="dxa"/>
            <w:right w:w="108" w:type="dxa"/>
          </w:tblCellMar>
        </w:tblPrEx>
        <w:trPr>
          <w:trHeight w:val="397" w:hRule="atLeast"/>
          <w:jc w:val="center"/>
        </w:trPr>
        <w:tc>
          <w:tcPr>
            <w:tcW w:w="1675" w:type="dxa"/>
            <w:vMerge w:val="continue"/>
            <w:tcBorders>
              <w:top w:val="single" w:color="auto" w:sz="4" w:space="0"/>
              <w:left w:val="single" w:color="auto" w:sz="4" w:space="0"/>
              <w:bottom w:val="single" w:color="auto" w:sz="4" w:space="0"/>
              <w:right w:val="single" w:color="auto" w:sz="4" w:space="0"/>
            </w:tcBorders>
            <w:tcMar>
              <w:left w:w="0" w:type="dxa"/>
              <w:right w:w="0" w:type="dxa"/>
            </w:tcMar>
          </w:tcPr>
          <w:p w14:paraId="4264CCBC">
            <w:pPr>
              <w:spacing w:line="240" w:lineRule="auto"/>
              <w:rPr>
                <w:rFonts w:ascii="仿宋" w:hAnsi="仿宋" w:eastAsia="仿宋"/>
                <w:color w:val="000000"/>
                <w:spacing w:val="-33"/>
                <w:sz w:val="30"/>
              </w:rPr>
            </w:pPr>
          </w:p>
        </w:tc>
        <w:tc>
          <w:tcPr>
            <w:tcW w:w="1282" w:type="dxa"/>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300F17B9">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992"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4E0DDC5D">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4CBB28E">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3402"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158DB21A">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1730"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FB3EF69">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182209FA">
        <w:tblPrEx>
          <w:tblCellMar>
            <w:top w:w="0" w:type="dxa"/>
            <w:left w:w="108" w:type="dxa"/>
            <w:bottom w:w="0" w:type="dxa"/>
            <w:right w:w="108" w:type="dxa"/>
          </w:tblCellMar>
        </w:tblPrEx>
        <w:trPr>
          <w:trHeight w:val="397" w:hRule="atLeast"/>
          <w:jc w:val="center"/>
        </w:trPr>
        <w:tc>
          <w:tcPr>
            <w:tcW w:w="1675" w:type="dxa"/>
            <w:vMerge w:val="continue"/>
            <w:tcBorders>
              <w:top w:val="single" w:color="auto" w:sz="4" w:space="0"/>
              <w:left w:val="single" w:color="auto" w:sz="4" w:space="0"/>
              <w:bottom w:val="single" w:color="auto" w:sz="4" w:space="0"/>
              <w:right w:val="single" w:color="auto" w:sz="4" w:space="0"/>
            </w:tcBorders>
            <w:tcMar>
              <w:left w:w="0" w:type="dxa"/>
              <w:right w:w="0" w:type="dxa"/>
            </w:tcMar>
          </w:tcPr>
          <w:p w14:paraId="61B6C2D6">
            <w:pPr>
              <w:spacing w:line="240" w:lineRule="auto"/>
              <w:rPr>
                <w:rFonts w:ascii="仿宋" w:hAnsi="仿宋" w:eastAsia="仿宋"/>
                <w:color w:val="000000"/>
                <w:spacing w:val="-33"/>
                <w:sz w:val="30"/>
              </w:rPr>
            </w:pPr>
          </w:p>
        </w:tc>
        <w:tc>
          <w:tcPr>
            <w:tcW w:w="1282" w:type="dxa"/>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3B5D6894">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992"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981D1A2">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453DB7D">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3402"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018279F">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1730"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19ACE035">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11D63F31">
        <w:tblPrEx>
          <w:tblCellMar>
            <w:top w:w="0" w:type="dxa"/>
            <w:left w:w="108" w:type="dxa"/>
            <w:bottom w:w="0" w:type="dxa"/>
            <w:right w:w="108" w:type="dxa"/>
          </w:tblCellMar>
        </w:tblPrEx>
        <w:trPr>
          <w:trHeight w:val="397" w:hRule="atLeast"/>
          <w:jc w:val="center"/>
        </w:trPr>
        <w:tc>
          <w:tcPr>
            <w:tcW w:w="1675" w:type="dxa"/>
            <w:vMerge w:val="continue"/>
            <w:tcBorders>
              <w:top w:val="single" w:color="auto" w:sz="4" w:space="0"/>
              <w:left w:val="single" w:color="auto" w:sz="4" w:space="0"/>
              <w:bottom w:val="single" w:color="auto" w:sz="4" w:space="0"/>
              <w:right w:val="single" w:color="auto" w:sz="4" w:space="0"/>
            </w:tcBorders>
            <w:tcMar>
              <w:left w:w="0" w:type="dxa"/>
              <w:right w:w="0" w:type="dxa"/>
            </w:tcMar>
          </w:tcPr>
          <w:p w14:paraId="6CE5828D">
            <w:pPr>
              <w:spacing w:line="240" w:lineRule="auto"/>
              <w:rPr>
                <w:rFonts w:ascii="仿宋" w:hAnsi="仿宋" w:eastAsia="仿宋"/>
                <w:color w:val="000000"/>
                <w:spacing w:val="-33"/>
                <w:sz w:val="30"/>
              </w:rPr>
            </w:pPr>
          </w:p>
        </w:tc>
        <w:tc>
          <w:tcPr>
            <w:tcW w:w="1282" w:type="dxa"/>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3BCE470C">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992"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73885985">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0DF2C11">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3402"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1CAA5F9F">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1730"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E273984">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4656DFDA">
        <w:tblPrEx>
          <w:tblCellMar>
            <w:top w:w="0" w:type="dxa"/>
            <w:left w:w="108" w:type="dxa"/>
            <w:bottom w:w="0" w:type="dxa"/>
            <w:right w:w="108" w:type="dxa"/>
          </w:tblCellMar>
        </w:tblPrEx>
        <w:trPr>
          <w:trHeight w:val="397" w:hRule="atLeast"/>
          <w:jc w:val="center"/>
        </w:trPr>
        <w:tc>
          <w:tcPr>
            <w:tcW w:w="1675" w:type="dxa"/>
            <w:vMerge w:val="continue"/>
            <w:tcBorders>
              <w:top w:val="single" w:color="auto" w:sz="4" w:space="0"/>
              <w:left w:val="single" w:color="auto" w:sz="4" w:space="0"/>
              <w:bottom w:val="single" w:color="auto" w:sz="4" w:space="0"/>
              <w:right w:val="single" w:color="auto" w:sz="4" w:space="0"/>
            </w:tcBorders>
            <w:tcMar>
              <w:left w:w="0" w:type="dxa"/>
              <w:right w:w="0" w:type="dxa"/>
            </w:tcMar>
          </w:tcPr>
          <w:p w14:paraId="63430427">
            <w:pPr>
              <w:spacing w:line="240" w:lineRule="auto"/>
              <w:rPr>
                <w:rFonts w:ascii="仿宋" w:hAnsi="仿宋" w:eastAsia="仿宋"/>
                <w:color w:val="000000"/>
                <w:spacing w:val="-33"/>
                <w:sz w:val="30"/>
              </w:rPr>
            </w:pPr>
          </w:p>
        </w:tc>
        <w:tc>
          <w:tcPr>
            <w:tcW w:w="1282" w:type="dxa"/>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1D0345B4">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992"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2195D5B2">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C33D633">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3402"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BAD0F69">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1730"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1842A49">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783A7927">
        <w:tblPrEx>
          <w:tblCellMar>
            <w:top w:w="0" w:type="dxa"/>
            <w:left w:w="108" w:type="dxa"/>
            <w:bottom w:w="0" w:type="dxa"/>
            <w:right w:w="108" w:type="dxa"/>
          </w:tblCellMar>
        </w:tblPrEx>
        <w:trPr>
          <w:trHeight w:val="397" w:hRule="atLeast"/>
          <w:jc w:val="center"/>
        </w:trPr>
        <w:tc>
          <w:tcPr>
            <w:tcW w:w="1675" w:type="dxa"/>
            <w:vMerge w:val="continue"/>
            <w:tcBorders>
              <w:top w:val="single" w:color="auto" w:sz="4" w:space="0"/>
              <w:left w:val="single" w:color="auto" w:sz="4" w:space="0"/>
              <w:bottom w:val="single" w:color="auto" w:sz="4" w:space="0"/>
              <w:right w:val="single" w:color="auto" w:sz="4" w:space="0"/>
            </w:tcBorders>
            <w:tcMar>
              <w:left w:w="0" w:type="dxa"/>
              <w:right w:w="0" w:type="dxa"/>
            </w:tcMar>
          </w:tcPr>
          <w:p w14:paraId="0DD683EB">
            <w:pPr>
              <w:spacing w:line="240" w:lineRule="auto"/>
              <w:rPr>
                <w:rFonts w:ascii="仿宋" w:hAnsi="仿宋" w:eastAsia="仿宋"/>
                <w:color w:val="000000"/>
                <w:spacing w:val="-33"/>
                <w:sz w:val="30"/>
              </w:rPr>
            </w:pPr>
          </w:p>
        </w:tc>
        <w:tc>
          <w:tcPr>
            <w:tcW w:w="1282" w:type="dxa"/>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798F8584">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992"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12020D2C">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73BFF9F8">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3402"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26E586A6">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1730"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3F56543">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52AFA8CF">
        <w:tblPrEx>
          <w:tblCellMar>
            <w:top w:w="0" w:type="dxa"/>
            <w:left w:w="108" w:type="dxa"/>
            <w:bottom w:w="0" w:type="dxa"/>
            <w:right w:w="108" w:type="dxa"/>
          </w:tblCellMar>
        </w:tblPrEx>
        <w:trPr>
          <w:trHeight w:val="397" w:hRule="atLeast"/>
          <w:jc w:val="center"/>
        </w:trPr>
        <w:tc>
          <w:tcPr>
            <w:tcW w:w="1675" w:type="dxa"/>
            <w:vMerge w:val="restart"/>
            <w:tcBorders>
              <w:top w:val="single" w:color="auto" w:sz="4" w:space="0"/>
              <w:left w:val="single" w:color="auto" w:sz="4" w:space="0"/>
              <w:right w:val="single" w:color="auto" w:sz="4" w:space="0"/>
            </w:tcBorders>
            <w:tcMar>
              <w:left w:w="0" w:type="dxa"/>
              <w:right w:w="0" w:type="dxa"/>
            </w:tcMar>
            <w:vAlign w:val="center"/>
          </w:tcPr>
          <w:p w14:paraId="20B10CE0">
            <w:pPr>
              <w:spacing w:line="240" w:lineRule="auto"/>
              <w:jc w:val="center"/>
              <w:rPr>
                <w:rFonts w:ascii="仿宋" w:hAnsi="仿宋" w:eastAsia="仿宋"/>
                <w:color w:val="000000"/>
                <w:spacing w:val="-33"/>
                <w:sz w:val="30"/>
                <w:lang w:eastAsia="zh-CN"/>
              </w:rPr>
            </w:pPr>
            <w:r>
              <w:rPr>
                <w:rFonts w:hint="eastAsia" w:ascii="宋体" w:hAnsi="宋体" w:eastAsia="宋体" w:cs="Times New Roman"/>
                <w:kern w:val="2"/>
                <w:sz w:val="21"/>
                <w:szCs w:val="21"/>
                <w:lang w:eastAsia="zh-CN"/>
              </w:rPr>
              <w:t>在烟草行业工作的亲属关系</w:t>
            </w:r>
          </w:p>
        </w:tc>
        <w:tc>
          <w:tcPr>
            <w:tcW w:w="1282" w:type="dxa"/>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4347A652">
            <w:pPr>
              <w:autoSpaceDE w:val="0"/>
              <w:autoSpaceDN w:val="0"/>
              <w:spacing w:before="164" w:after="0" w:line="240" w:lineRule="auto"/>
              <w:jc w:val="center"/>
              <w:rPr>
                <w:rFonts w:hint="eastAsia" w:ascii="宋体" w:hAnsi="宋体" w:eastAsia="宋体" w:cs="Times New Roman"/>
                <w:kern w:val="2"/>
                <w:sz w:val="21"/>
                <w:szCs w:val="21"/>
                <w:lang w:eastAsia="zh-CN"/>
              </w:rPr>
            </w:pPr>
            <w:r>
              <w:rPr>
                <w:rFonts w:hint="eastAsia" w:ascii="宋体" w:hAnsi="宋体" w:eastAsia="宋体" w:cs="Times New Roman"/>
                <w:spacing w:val="40"/>
                <w:kern w:val="2"/>
                <w:sz w:val="21"/>
                <w:szCs w:val="21"/>
                <w:lang w:eastAsia="zh-CN"/>
              </w:rPr>
              <w:t>与本人关系</w:t>
            </w:r>
          </w:p>
        </w:tc>
        <w:tc>
          <w:tcPr>
            <w:tcW w:w="992"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2EC4736E">
            <w:pPr>
              <w:autoSpaceDE w:val="0"/>
              <w:autoSpaceDN w:val="0"/>
              <w:spacing w:before="164" w:after="0" w:line="240" w:lineRule="auto"/>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姓名</w:t>
            </w: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418CFC0E">
            <w:pPr>
              <w:autoSpaceDE w:val="0"/>
              <w:autoSpaceDN w:val="0"/>
              <w:spacing w:before="164" w:after="0" w:line="240" w:lineRule="auto"/>
              <w:jc w:val="center"/>
              <w:rPr>
                <w:rFonts w:ascii="宋体" w:hAnsi="宋体" w:eastAsia="宋体" w:cs="Times New Roman"/>
                <w:kern w:val="2"/>
                <w:sz w:val="21"/>
                <w:szCs w:val="21"/>
                <w:lang w:eastAsia="zh-CN"/>
              </w:rPr>
            </w:pPr>
            <w:r>
              <w:rPr>
                <w:rFonts w:hint="eastAsia" w:ascii="宋体" w:hAnsi="宋体" w:eastAsia="宋体" w:cs="Times New Roman"/>
                <w:spacing w:val="40"/>
                <w:kern w:val="2"/>
                <w:sz w:val="21"/>
                <w:szCs w:val="21"/>
                <w:lang w:eastAsia="zh-CN"/>
              </w:rPr>
              <w:t>年龄</w:t>
            </w:r>
          </w:p>
        </w:tc>
        <w:tc>
          <w:tcPr>
            <w:tcW w:w="3402"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58AE8EA9">
            <w:pPr>
              <w:autoSpaceDE w:val="0"/>
              <w:autoSpaceDN w:val="0"/>
              <w:spacing w:before="164" w:after="0" w:line="240" w:lineRule="auto"/>
              <w:ind w:left="310" w:firstLine="580" w:firstLineChars="200"/>
              <w:rPr>
                <w:rFonts w:ascii="宋体" w:hAnsi="宋体" w:eastAsia="宋体" w:cs="Times New Roman"/>
                <w:kern w:val="2"/>
                <w:sz w:val="21"/>
                <w:szCs w:val="21"/>
                <w:lang w:eastAsia="zh-CN"/>
              </w:rPr>
            </w:pPr>
            <w:r>
              <w:rPr>
                <w:rFonts w:hint="eastAsia" w:ascii="宋体" w:hAnsi="宋体" w:eastAsia="宋体" w:cs="Times New Roman"/>
                <w:spacing w:val="40"/>
                <w:kern w:val="2"/>
                <w:sz w:val="21"/>
                <w:szCs w:val="21"/>
                <w:lang w:eastAsia="zh-CN"/>
              </w:rPr>
              <w:t>工作单位及职务</w:t>
            </w:r>
          </w:p>
        </w:tc>
        <w:tc>
          <w:tcPr>
            <w:tcW w:w="1730"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14210B00">
            <w:pPr>
              <w:autoSpaceDE w:val="0"/>
              <w:autoSpaceDN w:val="0"/>
              <w:spacing w:before="164" w:after="0" w:line="240" w:lineRule="auto"/>
              <w:ind w:left="310"/>
              <w:rPr>
                <w:rFonts w:ascii="宋体" w:hAnsi="宋体" w:eastAsia="宋体" w:cs="Times New Roman"/>
                <w:kern w:val="2"/>
                <w:sz w:val="21"/>
                <w:szCs w:val="21"/>
                <w:lang w:eastAsia="zh-CN"/>
              </w:rPr>
            </w:pPr>
            <w:r>
              <w:rPr>
                <w:rFonts w:hint="eastAsia" w:ascii="宋体" w:hAnsi="宋体" w:eastAsia="宋体" w:cs="Times New Roman"/>
                <w:spacing w:val="40"/>
                <w:kern w:val="2"/>
                <w:sz w:val="21"/>
                <w:szCs w:val="21"/>
                <w:lang w:eastAsia="zh-CN"/>
              </w:rPr>
              <w:t>政治面貌</w:t>
            </w:r>
          </w:p>
        </w:tc>
      </w:tr>
      <w:tr w14:paraId="5DE97E1E">
        <w:tblPrEx>
          <w:tblCellMar>
            <w:top w:w="0" w:type="dxa"/>
            <w:left w:w="108" w:type="dxa"/>
            <w:bottom w:w="0" w:type="dxa"/>
            <w:right w:w="108" w:type="dxa"/>
          </w:tblCellMar>
        </w:tblPrEx>
        <w:trPr>
          <w:trHeight w:val="397" w:hRule="atLeast"/>
          <w:jc w:val="center"/>
        </w:trPr>
        <w:tc>
          <w:tcPr>
            <w:tcW w:w="1675" w:type="dxa"/>
            <w:vMerge w:val="continue"/>
            <w:tcBorders>
              <w:left w:val="single" w:color="auto" w:sz="4" w:space="0"/>
              <w:right w:val="single" w:color="auto" w:sz="4" w:space="0"/>
            </w:tcBorders>
            <w:tcMar>
              <w:left w:w="0" w:type="dxa"/>
              <w:right w:w="0" w:type="dxa"/>
            </w:tcMar>
          </w:tcPr>
          <w:p w14:paraId="6EF1C29E">
            <w:pPr>
              <w:spacing w:line="240" w:lineRule="auto"/>
              <w:rPr>
                <w:rFonts w:ascii="仿宋" w:hAnsi="仿宋" w:eastAsia="仿宋"/>
                <w:color w:val="000000"/>
                <w:spacing w:val="-33"/>
                <w:sz w:val="30"/>
              </w:rPr>
            </w:pPr>
          </w:p>
        </w:tc>
        <w:tc>
          <w:tcPr>
            <w:tcW w:w="1282" w:type="dxa"/>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4BC4225B">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992"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E66D9BF">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ABC4251">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3402"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7348CD4D">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1730"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4E6042A4">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34D9607D">
        <w:tblPrEx>
          <w:tblCellMar>
            <w:top w:w="0" w:type="dxa"/>
            <w:left w:w="108" w:type="dxa"/>
            <w:bottom w:w="0" w:type="dxa"/>
            <w:right w:w="108" w:type="dxa"/>
          </w:tblCellMar>
        </w:tblPrEx>
        <w:trPr>
          <w:trHeight w:val="397" w:hRule="atLeast"/>
          <w:jc w:val="center"/>
        </w:trPr>
        <w:tc>
          <w:tcPr>
            <w:tcW w:w="1675" w:type="dxa"/>
            <w:vMerge w:val="continue"/>
            <w:tcBorders>
              <w:left w:val="single" w:color="auto" w:sz="4" w:space="0"/>
              <w:right w:val="single" w:color="auto" w:sz="4" w:space="0"/>
            </w:tcBorders>
            <w:tcMar>
              <w:left w:w="0" w:type="dxa"/>
              <w:right w:w="0" w:type="dxa"/>
            </w:tcMar>
          </w:tcPr>
          <w:p w14:paraId="2C3E1376">
            <w:pPr>
              <w:spacing w:line="240" w:lineRule="auto"/>
              <w:rPr>
                <w:rFonts w:ascii="仿宋" w:hAnsi="仿宋" w:eastAsia="仿宋"/>
                <w:color w:val="000000"/>
                <w:spacing w:val="-33"/>
                <w:sz w:val="30"/>
              </w:rPr>
            </w:pPr>
          </w:p>
        </w:tc>
        <w:tc>
          <w:tcPr>
            <w:tcW w:w="1282" w:type="dxa"/>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647D5FF8">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992"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8D79F96">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431205F3">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3402"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257B078E">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1730"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01A86939">
            <w:pPr>
              <w:autoSpaceDE w:val="0"/>
              <w:autoSpaceDN w:val="0"/>
              <w:spacing w:before="164" w:after="0" w:line="240" w:lineRule="auto"/>
              <w:ind w:left="310"/>
              <w:jc w:val="center"/>
              <w:rPr>
                <w:rFonts w:ascii="宋体" w:hAnsi="宋体" w:eastAsia="宋体" w:cs="Times New Roman"/>
                <w:kern w:val="2"/>
                <w:sz w:val="21"/>
                <w:szCs w:val="21"/>
                <w:lang w:eastAsia="zh-CN"/>
              </w:rPr>
            </w:pPr>
          </w:p>
        </w:tc>
      </w:tr>
      <w:tr w14:paraId="54C05E38">
        <w:tblPrEx>
          <w:tblCellMar>
            <w:top w:w="0" w:type="dxa"/>
            <w:left w:w="108" w:type="dxa"/>
            <w:bottom w:w="0" w:type="dxa"/>
            <w:right w:w="108" w:type="dxa"/>
          </w:tblCellMar>
        </w:tblPrEx>
        <w:trPr>
          <w:trHeight w:val="397" w:hRule="atLeast"/>
          <w:jc w:val="center"/>
        </w:trPr>
        <w:tc>
          <w:tcPr>
            <w:tcW w:w="1675" w:type="dxa"/>
            <w:vMerge w:val="continue"/>
            <w:tcBorders>
              <w:left w:val="single" w:color="auto" w:sz="4" w:space="0"/>
              <w:bottom w:val="single" w:color="auto" w:sz="4" w:space="0"/>
              <w:right w:val="single" w:color="auto" w:sz="4" w:space="0"/>
            </w:tcBorders>
            <w:tcMar>
              <w:left w:w="0" w:type="dxa"/>
              <w:right w:w="0" w:type="dxa"/>
            </w:tcMar>
          </w:tcPr>
          <w:p w14:paraId="1F59484A">
            <w:pPr>
              <w:spacing w:line="240" w:lineRule="auto"/>
              <w:rPr>
                <w:rFonts w:ascii="仿宋" w:hAnsi="仿宋" w:eastAsia="仿宋"/>
                <w:color w:val="000000"/>
                <w:spacing w:val="-33"/>
                <w:sz w:val="30"/>
              </w:rPr>
            </w:pPr>
          </w:p>
        </w:tc>
        <w:tc>
          <w:tcPr>
            <w:tcW w:w="1282" w:type="dxa"/>
            <w:tcBorders>
              <w:top w:val="single" w:color="000000" w:sz="2" w:space="0"/>
              <w:left w:val="single" w:color="auto" w:sz="4" w:space="0"/>
              <w:bottom w:val="single" w:color="000000" w:sz="2" w:space="0"/>
              <w:right w:val="single" w:color="000000" w:sz="2" w:space="0"/>
            </w:tcBorders>
            <w:tcMar>
              <w:left w:w="0" w:type="dxa"/>
              <w:right w:w="0" w:type="dxa"/>
            </w:tcMar>
            <w:vAlign w:val="center"/>
          </w:tcPr>
          <w:p w14:paraId="3F36F7C1">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992" w:type="dxa"/>
            <w:gridSpan w:val="2"/>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ACB7BC8">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709"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2B588B3D">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3402" w:type="dxa"/>
            <w:gridSpan w:val="5"/>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7EE265FE">
            <w:pPr>
              <w:autoSpaceDE w:val="0"/>
              <w:autoSpaceDN w:val="0"/>
              <w:spacing w:before="164" w:after="0" w:line="240" w:lineRule="auto"/>
              <w:ind w:left="310"/>
              <w:jc w:val="center"/>
              <w:rPr>
                <w:rFonts w:ascii="宋体" w:hAnsi="宋体" w:eastAsia="宋体" w:cs="Times New Roman"/>
                <w:kern w:val="2"/>
                <w:sz w:val="21"/>
                <w:szCs w:val="21"/>
                <w:lang w:eastAsia="zh-CN"/>
              </w:rPr>
            </w:pPr>
          </w:p>
        </w:tc>
        <w:tc>
          <w:tcPr>
            <w:tcW w:w="1730" w:type="dxa"/>
            <w:tcBorders>
              <w:top w:val="single" w:color="000000" w:sz="2" w:space="0"/>
              <w:left w:val="single" w:color="000000" w:sz="2" w:space="0"/>
              <w:bottom w:val="single" w:color="000000" w:sz="2" w:space="0"/>
              <w:right w:val="single" w:color="000000" w:sz="2" w:space="0"/>
            </w:tcBorders>
            <w:tcMar>
              <w:left w:w="0" w:type="dxa"/>
              <w:right w:w="0" w:type="dxa"/>
            </w:tcMar>
            <w:vAlign w:val="center"/>
          </w:tcPr>
          <w:p w14:paraId="3080B584">
            <w:pPr>
              <w:autoSpaceDE w:val="0"/>
              <w:autoSpaceDN w:val="0"/>
              <w:spacing w:before="164" w:after="0" w:line="240" w:lineRule="auto"/>
              <w:ind w:left="310"/>
              <w:jc w:val="center"/>
              <w:rPr>
                <w:rFonts w:ascii="宋体" w:hAnsi="宋体" w:eastAsia="宋体" w:cs="Times New Roman"/>
                <w:kern w:val="2"/>
                <w:sz w:val="21"/>
                <w:szCs w:val="21"/>
                <w:lang w:eastAsia="zh-CN"/>
              </w:rPr>
            </w:pPr>
          </w:p>
        </w:tc>
      </w:tr>
    </w:tbl>
    <w:p w14:paraId="7646C7BF">
      <w:pPr>
        <w:autoSpaceDE w:val="0"/>
        <w:autoSpaceDN w:val="0"/>
        <w:spacing w:after="0" w:line="240" w:lineRule="auto"/>
      </w:pPr>
    </w:p>
    <w:p w14:paraId="1469F0E3">
      <w:pPr>
        <w:spacing w:line="240" w:lineRule="auto"/>
        <w:sectPr>
          <w:pgSz w:w="11906" w:h="16838"/>
          <w:pgMar w:top="1000" w:right="952" w:bottom="1440" w:left="1124" w:header="720" w:footer="720" w:gutter="0"/>
          <w:cols w:equalWidth="0" w:num="1">
            <w:col w:w="9830"/>
          </w:cols>
          <w:docGrid w:linePitch="360" w:charSpace="0"/>
        </w:sectPr>
      </w:pPr>
    </w:p>
    <w:tbl>
      <w:tblPr>
        <w:tblStyle w:val="36"/>
        <w:tblpPr w:leftFromText="180" w:rightFromText="180" w:vertAnchor="text" w:horzAnchor="page" w:tblpX="1087" w:tblpY="-139"/>
        <w:tblOverlap w:val="never"/>
        <w:tblW w:w="9852" w:type="dxa"/>
        <w:tblInd w:w="0" w:type="dxa"/>
        <w:tblLayout w:type="fixed"/>
        <w:tblCellMar>
          <w:top w:w="0" w:type="dxa"/>
          <w:left w:w="108" w:type="dxa"/>
          <w:bottom w:w="0" w:type="dxa"/>
          <w:right w:w="108" w:type="dxa"/>
        </w:tblCellMar>
      </w:tblPr>
      <w:tblGrid>
        <w:gridCol w:w="2772"/>
        <w:gridCol w:w="7080"/>
      </w:tblGrid>
      <w:tr w14:paraId="7186A27B">
        <w:tblPrEx>
          <w:tblCellMar>
            <w:top w:w="0" w:type="dxa"/>
            <w:left w:w="108" w:type="dxa"/>
            <w:bottom w:w="0" w:type="dxa"/>
            <w:right w:w="108" w:type="dxa"/>
          </w:tblCellMar>
        </w:tblPrEx>
        <w:trPr>
          <w:trHeight w:val="5876" w:hRule="exact"/>
        </w:trPr>
        <w:tc>
          <w:tcPr>
            <w:tcW w:w="2772" w:type="dxa"/>
            <w:tcBorders>
              <w:top w:val="single" w:color="000000" w:sz="2" w:space="0"/>
              <w:left w:val="single" w:color="000000" w:sz="2" w:space="0"/>
              <w:bottom w:val="single" w:color="000000" w:sz="2" w:space="0"/>
              <w:right w:val="single" w:color="000000" w:sz="2" w:space="0"/>
            </w:tcBorders>
            <w:tcMar>
              <w:left w:w="0" w:type="dxa"/>
              <w:right w:w="0" w:type="dxa"/>
            </w:tcMar>
            <w:textDirection w:val="tbRlV"/>
            <w:vAlign w:val="center"/>
          </w:tcPr>
          <w:p w14:paraId="3F4AE9BD">
            <w:pPr>
              <w:widowControl w:val="0"/>
              <w:spacing w:after="0" w:line="240" w:lineRule="auto"/>
              <w:ind w:left="113" w:right="113"/>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考察人选本人承诺情况</w:t>
            </w:r>
          </w:p>
        </w:tc>
        <w:tc>
          <w:tcPr>
            <w:tcW w:w="7080" w:type="dxa"/>
            <w:tcBorders>
              <w:top w:val="single" w:color="000000" w:sz="2" w:space="0"/>
              <w:left w:val="single" w:color="000000" w:sz="2" w:space="0"/>
              <w:bottom w:val="single" w:color="000000" w:sz="2" w:space="0"/>
              <w:right w:val="single" w:color="000000" w:sz="2" w:space="0"/>
            </w:tcBorders>
            <w:tcMar>
              <w:left w:w="0" w:type="dxa"/>
              <w:right w:w="0" w:type="dxa"/>
            </w:tcMar>
          </w:tcPr>
          <w:p w14:paraId="37F5D71F">
            <w:pPr>
              <w:autoSpaceDE w:val="0"/>
              <w:autoSpaceDN w:val="0"/>
              <w:spacing w:before="164" w:after="0" w:line="240" w:lineRule="auto"/>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本人承诺无以下任何情形：</w:t>
            </w:r>
          </w:p>
          <w:p w14:paraId="6D4A8378">
            <w:pPr>
              <w:autoSpaceDE w:val="0"/>
              <w:autoSpaceDN w:val="0"/>
              <w:spacing w:before="164" w:after="0" w:line="240" w:lineRule="auto"/>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 xml:space="preserve">1.因犯罪受过刑事处罚，被开除中国共产党党籍，被开除公职，被依法列为失信联合惩戒对象； </w:t>
            </w:r>
          </w:p>
          <w:p w14:paraId="5EA2902C">
            <w:pPr>
              <w:autoSpaceDE w:val="0"/>
              <w:autoSpaceDN w:val="0"/>
              <w:spacing w:before="164" w:after="0" w:line="240" w:lineRule="auto"/>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2.在国家法定考试中被认定有舞弊等严重违反录用纪律行为；</w:t>
            </w:r>
          </w:p>
          <w:p w14:paraId="1D81D24F">
            <w:pPr>
              <w:autoSpaceDE w:val="0"/>
              <w:autoSpaceDN w:val="0"/>
              <w:spacing w:before="164" w:after="0" w:line="240" w:lineRule="auto"/>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3.因涉嫌违纪违法正在接受审查；</w:t>
            </w:r>
          </w:p>
          <w:p w14:paraId="186DF0E0">
            <w:pPr>
              <w:autoSpaceDE w:val="0"/>
              <w:autoSpaceDN w:val="0"/>
              <w:spacing w:before="164" w:after="0" w:line="240" w:lineRule="auto"/>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4.不符合招聘回避管理有关规定；</w:t>
            </w:r>
          </w:p>
          <w:p w14:paraId="4CBE827D">
            <w:pPr>
              <w:autoSpaceDE w:val="0"/>
              <w:autoSpaceDN w:val="0"/>
              <w:spacing w:before="164" w:after="0" w:line="240" w:lineRule="auto"/>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5.在校期间违反《普通高等学校学生管理规定》以及学校纪律，受到过记过、留校察看或开除学籍处分的人员。</w:t>
            </w:r>
          </w:p>
          <w:p w14:paraId="43A0C954">
            <w:pPr>
              <w:autoSpaceDE w:val="0"/>
              <w:autoSpaceDN w:val="0"/>
              <w:spacing w:before="164" w:after="0" w:line="240" w:lineRule="auto"/>
              <w:rPr>
                <w:rFonts w:ascii="宋体" w:hAnsi="宋体" w:eastAsia="宋体" w:cs="Times New Roman"/>
                <w:spacing w:val="40"/>
                <w:kern w:val="2"/>
                <w:sz w:val="21"/>
                <w:szCs w:val="21"/>
                <w:lang w:eastAsia="zh-CN"/>
              </w:rPr>
            </w:pPr>
          </w:p>
          <w:p w14:paraId="57663F4F">
            <w:pPr>
              <w:pStyle w:val="2"/>
              <w:rPr>
                <w:rFonts w:ascii="宋体" w:hAnsi="宋体" w:eastAsia="宋体" w:cs="Times New Roman"/>
                <w:spacing w:val="40"/>
                <w:kern w:val="2"/>
                <w:sz w:val="21"/>
                <w:szCs w:val="21"/>
                <w:lang w:eastAsia="zh-CN"/>
              </w:rPr>
            </w:pPr>
          </w:p>
          <w:p w14:paraId="50900189">
            <w:pPr>
              <w:pStyle w:val="2"/>
              <w:rPr>
                <w:rFonts w:ascii="宋体" w:hAnsi="宋体" w:eastAsia="宋体" w:cs="Times New Roman"/>
                <w:spacing w:val="40"/>
                <w:kern w:val="2"/>
                <w:sz w:val="21"/>
                <w:szCs w:val="21"/>
                <w:lang w:eastAsia="zh-CN"/>
              </w:rPr>
            </w:pPr>
          </w:p>
          <w:p w14:paraId="2BC6BF8E">
            <w:pPr>
              <w:pStyle w:val="2"/>
              <w:rPr>
                <w:rFonts w:ascii="宋体" w:hAnsi="宋体" w:eastAsia="宋体" w:cs="Times New Roman"/>
                <w:spacing w:val="40"/>
                <w:kern w:val="2"/>
                <w:sz w:val="21"/>
                <w:szCs w:val="21"/>
                <w:lang w:eastAsia="zh-CN"/>
              </w:rPr>
            </w:pPr>
          </w:p>
          <w:p w14:paraId="0A588624">
            <w:pPr>
              <w:autoSpaceDE w:val="0"/>
              <w:autoSpaceDN w:val="0"/>
              <w:spacing w:before="164" w:after="0" w:line="240" w:lineRule="auto"/>
              <w:ind w:firstLine="3480" w:firstLineChars="1200"/>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承诺人签名：</w:t>
            </w:r>
          </w:p>
          <w:p w14:paraId="011ED8C4">
            <w:pPr>
              <w:autoSpaceDE w:val="0"/>
              <w:autoSpaceDN w:val="0"/>
              <w:spacing w:before="164" w:after="0" w:line="240" w:lineRule="auto"/>
              <w:ind w:firstLine="4060" w:firstLineChars="1400"/>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年     月    日</w:t>
            </w:r>
          </w:p>
          <w:p w14:paraId="176E87D6">
            <w:pPr>
              <w:pStyle w:val="2"/>
              <w:spacing w:line="240" w:lineRule="auto"/>
              <w:ind w:firstLine="220"/>
              <w:rPr>
                <w:rFonts w:ascii="黑体" w:hAnsi="黑体" w:eastAsia="黑体"/>
                <w:szCs w:val="21"/>
                <w:lang w:eastAsia="zh-CN"/>
              </w:rPr>
            </w:pPr>
          </w:p>
          <w:p w14:paraId="065DCBCD">
            <w:pPr>
              <w:pStyle w:val="2"/>
              <w:spacing w:line="240" w:lineRule="auto"/>
              <w:ind w:firstLine="220"/>
              <w:rPr>
                <w:rFonts w:ascii="黑体" w:hAnsi="黑体" w:eastAsia="黑体"/>
                <w:szCs w:val="21"/>
                <w:lang w:eastAsia="zh-CN"/>
              </w:rPr>
            </w:pPr>
          </w:p>
          <w:p w14:paraId="57603925">
            <w:pPr>
              <w:pStyle w:val="2"/>
              <w:spacing w:line="240" w:lineRule="auto"/>
              <w:ind w:firstLine="220"/>
              <w:rPr>
                <w:rFonts w:ascii="黑体" w:hAnsi="黑体" w:eastAsia="黑体"/>
                <w:szCs w:val="21"/>
                <w:lang w:eastAsia="zh-CN"/>
              </w:rPr>
            </w:pPr>
          </w:p>
          <w:p w14:paraId="217D3572">
            <w:pPr>
              <w:pStyle w:val="2"/>
              <w:spacing w:line="240" w:lineRule="auto"/>
              <w:ind w:firstLine="220"/>
              <w:rPr>
                <w:rFonts w:ascii="黑体" w:hAnsi="黑体" w:eastAsia="黑体"/>
                <w:szCs w:val="21"/>
                <w:lang w:eastAsia="zh-CN"/>
              </w:rPr>
            </w:pPr>
          </w:p>
          <w:p w14:paraId="5B780EE9">
            <w:pPr>
              <w:spacing w:line="240" w:lineRule="auto"/>
              <w:ind w:firstLine="3520" w:firstLineChars="1600"/>
              <w:rPr>
                <w:rFonts w:ascii="黑体" w:hAnsi="黑体" w:eastAsia="黑体"/>
                <w:szCs w:val="21"/>
                <w:lang w:eastAsia="zh-CN"/>
              </w:rPr>
            </w:pPr>
          </w:p>
          <w:p w14:paraId="27E0D8D6">
            <w:pPr>
              <w:spacing w:line="240" w:lineRule="auto"/>
              <w:ind w:firstLine="3520" w:firstLineChars="1600"/>
              <w:rPr>
                <w:rFonts w:ascii="宋体" w:hAnsi="宋体"/>
                <w:szCs w:val="21"/>
                <w:lang w:eastAsia="zh-CN"/>
              </w:rPr>
            </w:pPr>
            <w:r>
              <w:rPr>
                <w:rFonts w:hint="eastAsia" w:ascii="黑体" w:hAnsi="黑体" w:eastAsia="黑体"/>
                <w:szCs w:val="21"/>
                <w:lang w:eastAsia="zh-CN"/>
              </w:rPr>
              <w:t>（承诺人签名）</w:t>
            </w:r>
          </w:p>
          <w:p w14:paraId="77EB5B90">
            <w:pPr>
              <w:widowControl w:val="0"/>
              <w:spacing w:after="0" w:line="240" w:lineRule="auto"/>
              <w:ind w:left="113" w:right="113"/>
              <w:jc w:val="center"/>
              <w:rPr>
                <w:rFonts w:ascii="宋体" w:hAnsi="宋体" w:eastAsia="宋体" w:cs="Times New Roman"/>
                <w:spacing w:val="40"/>
                <w:kern w:val="2"/>
                <w:sz w:val="21"/>
                <w:szCs w:val="21"/>
                <w:lang w:eastAsia="zh-CN"/>
              </w:rPr>
            </w:pPr>
          </w:p>
          <w:p w14:paraId="1B248AA4">
            <w:pPr>
              <w:widowControl w:val="0"/>
              <w:spacing w:after="0" w:line="240" w:lineRule="auto"/>
              <w:ind w:left="113" w:right="113"/>
              <w:jc w:val="center"/>
              <w:rPr>
                <w:rFonts w:ascii="宋体" w:hAnsi="宋体" w:eastAsia="宋体" w:cs="Times New Roman"/>
                <w:spacing w:val="40"/>
                <w:kern w:val="2"/>
                <w:sz w:val="21"/>
                <w:szCs w:val="21"/>
                <w:lang w:eastAsia="zh-CN"/>
              </w:rPr>
            </w:pPr>
          </w:p>
          <w:p w14:paraId="63E77BA2">
            <w:pPr>
              <w:widowControl w:val="0"/>
              <w:spacing w:after="0" w:line="240" w:lineRule="auto"/>
              <w:ind w:left="113" w:right="113"/>
              <w:jc w:val="center"/>
              <w:rPr>
                <w:rFonts w:ascii="宋体" w:hAnsi="宋体" w:eastAsia="宋体" w:cs="Times New Roman"/>
                <w:spacing w:val="40"/>
                <w:kern w:val="2"/>
                <w:sz w:val="21"/>
                <w:szCs w:val="21"/>
                <w:lang w:eastAsia="zh-CN"/>
              </w:rPr>
            </w:pPr>
          </w:p>
          <w:p w14:paraId="427EEFAF">
            <w:pPr>
              <w:widowControl w:val="0"/>
              <w:spacing w:after="0" w:line="240" w:lineRule="auto"/>
              <w:ind w:left="113" w:right="113"/>
              <w:jc w:val="center"/>
              <w:rPr>
                <w:rFonts w:ascii="宋体" w:hAnsi="宋体" w:eastAsia="宋体" w:cs="Times New Roman"/>
                <w:spacing w:val="40"/>
                <w:kern w:val="2"/>
                <w:sz w:val="21"/>
                <w:szCs w:val="21"/>
                <w:lang w:eastAsia="zh-CN"/>
              </w:rPr>
            </w:pPr>
          </w:p>
          <w:p w14:paraId="1ABDF3C1">
            <w:pPr>
              <w:widowControl w:val="0"/>
              <w:spacing w:after="0" w:line="240" w:lineRule="auto"/>
              <w:ind w:left="113" w:right="113"/>
              <w:jc w:val="center"/>
              <w:rPr>
                <w:rFonts w:ascii="宋体" w:hAnsi="宋体" w:eastAsia="宋体" w:cs="Times New Roman"/>
                <w:spacing w:val="40"/>
                <w:kern w:val="2"/>
                <w:sz w:val="21"/>
                <w:szCs w:val="21"/>
                <w:lang w:eastAsia="zh-CN"/>
              </w:rPr>
            </w:pPr>
          </w:p>
          <w:p w14:paraId="043CEB2A">
            <w:pPr>
              <w:widowControl w:val="0"/>
              <w:spacing w:after="0" w:line="240" w:lineRule="auto"/>
              <w:ind w:left="113" w:right="113"/>
              <w:jc w:val="center"/>
              <w:rPr>
                <w:rFonts w:ascii="宋体" w:hAnsi="宋体" w:eastAsia="宋体" w:cs="Times New Roman"/>
                <w:spacing w:val="40"/>
                <w:kern w:val="2"/>
                <w:sz w:val="21"/>
                <w:szCs w:val="21"/>
                <w:lang w:eastAsia="zh-CN"/>
              </w:rPr>
            </w:pPr>
          </w:p>
          <w:p w14:paraId="301658A4">
            <w:pPr>
              <w:widowControl w:val="0"/>
              <w:spacing w:after="0" w:line="240" w:lineRule="auto"/>
              <w:ind w:left="113" w:right="113"/>
              <w:jc w:val="center"/>
              <w:rPr>
                <w:rFonts w:ascii="宋体" w:hAnsi="宋体" w:eastAsia="宋体" w:cs="Times New Roman"/>
                <w:spacing w:val="40"/>
                <w:kern w:val="2"/>
                <w:sz w:val="21"/>
                <w:szCs w:val="21"/>
                <w:lang w:eastAsia="zh-CN"/>
              </w:rPr>
            </w:pPr>
          </w:p>
          <w:p w14:paraId="64534FC3">
            <w:pPr>
              <w:widowControl w:val="0"/>
              <w:spacing w:after="0" w:line="240" w:lineRule="auto"/>
              <w:ind w:left="113" w:right="113"/>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 xml:space="preserve">                                      年 </w:t>
            </w:r>
            <w:r>
              <w:rPr>
                <w:rFonts w:hint="eastAsia" w:ascii="宋体" w:hAnsi="宋体" w:eastAsia="宋体" w:cs="Times New Roman"/>
                <w:spacing w:val="40"/>
                <w:kern w:val="2"/>
                <w:sz w:val="21"/>
                <w:szCs w:val="21"/>
                <w:lang w:eastAsia="zh-CN"/>
              </w:rPr>
              <w:tab/>
            </w:r>
            <w:r>
              <w:rPr>
                <w:rFonts w:hint="eastAsia" w:ascii="宋体" w:hAnsi="宋体" w:eastAsia="宋体" w:cs="Times New Roman"/>
                <w:spacing w:val="40"/>
                <w:kern w:val="2"/>
                <w:sz w:val="21"/>
                <w:szCs w:val="21"/>
                <w:lang w:eastAsia="zh-CN"/>
              </w:rPr>
              <w:t xml:space="preserve">月 </w:t>
            </w:r>
            <w:r>
              <w:rPr>
                <w:rFonts w:hint="eastAsia" w:ascii="宋体" w:hAnsi="宋体" w:eastAsia="宋体" w:cs="Times New Roman"/>
                <w:spacing w:val="40"/>
                <w:kern w:val="2"/>
                <w:sz w:val="21"/>
                <w:szCs w:val="21"/>
                <w:lang w:eastAsia="zh-CN"/>
              </w:rPr>
              <w:tab/>
            </w:r>
            <w:r>
              <w:rPr>
                <w:rFonts w:hint="eastAsia" w:ascii="宋体" w:hAnsi="宋体" w:eastAsia="宋体" w:cs="Times New Roman"/>
                <w:spacing w:val="40"/>
                <w:kern w:val="2"/>
                <w:sz w:val="21"/>
                <w:szCs w:val="21"/>
                <w:lang w:eastAsia="zh-CN"/>
              </w:rPr>
              <w:t>日</w:t>
            </w:r>
          </w:p>
          <w:p w14:paraId="6B27D0EA">
            <w:pPr>
              <w:widowControl w:val="0"/>
              <w:spacing w:after="0" w:line="240" w:lineRule="auto"/>
              <w:ind w:left="113" w:right="113"/>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 xml:space="preserve">                                      （盖章）</w:t>
            </w:r>
          </w:p>
        </w:tc>
      </w:tr>
      <w:tr w14:paraId="604F63C5">
        <w:tblPrEx>
          <w:tblCellMar>
            <w:top w:w="0" w:type="dxa"/>
            <w:left w:w="108" w:type="dxa"/>
            <w:bottom w:w="0" w:type="dxa"/>
            <w:right w:w="108" w:type="dxa"/>
          </w:tblCellMar>
        </w:tblPrEx>
        <w:trPr>
          <w:trHeight w:val="4522" w:hRule="exact"/>
        </w:trPr>
        <w:tc>
          <w:tcPr>
            <w:tcW w:w="2772" w:type="dxa"/>
            <w:tcBorders>
              <w:top w:val="single" w:color="000000" w:sz="2" w:space="0"/>
              <w:left w:val="single" w:color="000000" w:sz="2" w:space="0"/>
              <w:bottom w:val="single" w:color="000000" w:sz="2" w:space="0"/>
              <w:right w:val="single" w:color="000000" w:sz="2" w:space="0"/>
            </w:tcBorders>
            <w:tcMar>
              <w:left w:w="0" w:type="dxa"/>
              <w:right w:w="0" w:type="dxa"/>
            </w:tcMar>
            <w:textDirection w:val="tbRlV"/>
            <w:vAlign w:val="center"/>
          </w:tcPr>
          <w:p w14:paraId="55144417">
            <w:pPr>
              <w:widowControl w:val="0"/>
              <w:spacing w:after="0" w:line="240" w:lineRule="auto"/>
              <w:ind w:left="113" w:right="113"/>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考察人选现实表现及政治情况</w:t>
            </w:r>
          </w:p>
        </w:tc>
        <w:tc>
          <w:tcPr>
            <w:tcW w:w="7080" w:type="dxa"/>
            <w:tcBorders>
              <w:top w:val="single" w:color="000000" w:sz="2" w:space="0"/>
              <w:left w:val="single" w:color="000000" w:sz="2" w:space="0"/>
              <w:bottom w:val="single" w:color="000000" w:sz="2" w:space="0"/>
              <w:right w:val="single" w:color="000000" w:sz="2" w:space="0"/>
            </w:tcBorders>
            <w:tcMar>
              <w:left w:w="0" w:type="dxa"/>
              <w:right w:w="0" w:type="dxa"/>
            </w:tcMar>
          </w:tcPr>
          <w:p w14:paraId="0585067E">
            <w:pPr>
              <w:widowControl w:val="0"/>
              <w:spacing w:after="0" w:line="240" w:lineRule="auto"/>
              <w:ind w:left="113" w:right="113"/>
              <w:jc w:val="center"/>
              <w:rPr>
                <w:rFonts w:ascii="宋体" w:hAnsi="宋体" w:eastAsia="宋体" w:cs="Times New Roman"/>
                <w:spacing w:val="40"/>
                <w:kern w:val="2"/>
                <w:sz w:val="21"/>
                <w:szCs w:val="21"/>
                <w:lang w:eastAsia="zh-CN"/>
              </w:rPr>
            </w:pPr>
          </w:p>
          <w:p w14:paraId="5B56C4F9">
            <w:pPr>
              <w:widowControl w:val="0"/>
              <w:spacing w:after="0" w:line="240" w:lineRule="auto"/>
              <w:ind w:left="113" w:right="113"/>
              <w:jc w:val="center"/>
              <w:rPr>
                <w:rFonts w:ascii="宋体" w:hAnsi="宋体" w:eastAsia="宋体" w:cs="Times New Roman"/>
                <w:spacing w:val="40"/>
                <w:kern w:val="2"/>
                <w:sz w:val="21"/>
                <w:szCs w:val="21"/>
                <w:lang w:eastAsia="zh-CN"/>
              </w:rPr>
            </w:pPr>
          </w:p>
          <w:p w14:paraId="17A02D40">
            <w:pPr>
              <w:pStyle w:val="2"/>
              <w:ind w:left="0" w:leftChars="0" w:firstLine="0" w:firstLineChars="0"/>
              <w:rPr>
                <w:rFonts w:ascii="宋体" w:hAnsi="宋体" w:eastAsia="宋体" w:cs="Times New Roman"/>
                <w:spacing w:val="40"/>
                <w:kern w:val="2"/>
                <w:sz w:val="21"/>
                <w:szCs w:val="21"/>
                <w:lang w:eastAsia="zh-CN"/>
              </w:rPr>
            </w:pPr>
          </w:p>
          <w:p w14:paraId="3ABEF73F">
            <w:pPr>
              <w:pStyle w:val="2"/>
              <w:rPr>
                <w:rFonts w:ascii="宋体" w:hAnsi="宋体" w:eastAsia="宋体" w:cs="Times New Roman"/>
                <w:spacing w:val="40"/>
                <w:kern w:val="2"/>
                <w:sz w:val="21"/>
                <w:szCs w:val="21"/>
                <w:lang w:eastAsia="zh-CN"/>
              </w:rPr>
            </w:pPr>
          </w:p>
          <w:p w14:paraId="03397B72">
            <w:pPr>
              <w:pStyle w:val="2"/>
              <w:rPr>
                <w:rFonts w:ascii="宋体" w:hAnsi="宋体" w:eastAsia="宋体" w:cs="Times New Roman"/>
                <w:spacing w:val="40"/>
                <w:kern w:val="2"/>
                <w:sz w:val="21"/>
                <w:szCs w:val="21"/>
                <w:lang w:eastAsia="zh-CN"/>
              </w:rPr>
            </w:pPr>
          </w:p>
          <w:p w14:paraId="154F1358">
            <w:pPr>
              <w:pStyle w:val="2"/>
              <w:ind w:left="0" w:leftChars="0" w:firstLine="0" w:firstLineChars="0"/>
              <w:rPr>
                <w:rFonts w:ascii="宋体" w:hAnsi="宋体" w:eastAsia="宋体" w:cs="Times New Roman"/>
                <w:spacing w:val="40"/>
                <w:kern w:val="2"/>
                <w:sz w:val="21"/>
                <w:szCs w:val="21"/>
                <w:lang w:eastAsia="zh-CN"/>
              </w:rPr>
            </w:pPr>
          </w:p>
          <w:p w14:paraId="3B2BCF83">
            <w:pPr>
              <w:widowControl w:val="0"/>
              <w:spacing w:after="0" w:line="240" w:lineRule="auto"/>
              <w:ind w:left="113" w:right="113"/>
              <w:jc w:val="center"/>
              <w:rPr>
                <w:rFonts w:ascii="宋体" w:hAnsi="宋体" w:eastAsia="宋体" w:cs="Times New Roman"/>
                <w:spacing w:val="40"/>
                <w:kern w:val="2"/>
                <w:sz w:val="21"/>
                <w:szCs w:val="21"/>
                <w:lang w:eastAsia="zh-CN"/>
              </w:rPr>
            </w:pPr>
          </w:p>
          <w:p w14:paraId="1AC499FA">
            <w:pPr>
              <w:widowControl w:val="0"/>
              <w:spacing w:after="0" w:line="240" w:lineRule="auto"/>
              <w:ind w:left="113" w:right="113"/>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 xml:space="preserve">           </w:t>
            </w:r>
          </w:p>
          <w:p w14:paraId="0353C6F1">
            <w:pPr>
              <w:widowControl w:val="0"/>
              <w:spacing w:after="0" w:line="240" w:lineRule="auto"/>
              <w:ind w:left="113" w:right="113"/>
              <w:jc w:val="center"/>
              <w:rPr>
                <w:rFonts w:ascii="宋体" w:hAnsi="宋体" w:eastAsia="宋体" w:cs="Times New Roman"/>
                <w:spacing w:val="40"/>
                <w:kern w:val="2"/>
                <w:sz w:val="21"/>
                <w:szCs w:val="21"/>
                <w:lang w:eastAsia="zh-CN"/>
              </w:rPr>
            </w:pPr>
          </w:p>
          <w:p w14:paraId="4003CB17">
            <w:pPr>
              <w:widowControl w:val="0"/>
              <w:spacing w:after="0" w:line="240" w:lineRule="auto"/>
              <w:ind w:left="113" w:right="113"/>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年      月      日</w:t>
            </w:r>
          </w:p>
          <w:p w14:paraId="6C930C65">
            <w:pPr>
              <w:widowControl w:val="0"/>
              <w:spacing w:after="0" w:line="240" w:lineRule="auto"/>
              <w:ind w:left="113" w:right="113"/>
              <w:jc w:val="center"/>
              <w:rPr>
                <w:rFonts w:ascii="宋体" w:hAnsi="宋体" w:eastAsia="宋体" w:cs="Times New Roman"/>
                <w:spacing w:val="40"/>
                <w:kern w:val="2"/>
                <w:sz w:val="21"/>
                <w:szCs w:val="21"/>
                <w:lang w:eastAsia="zh-CN"/>
              </w:rPr>
            </w:pPr>
            <w:r>
              <w:rPr>
                <w:rFonts w:hint="eastAsia" w:ascii="宋体" w:hAnsi="宋体" w:eastAsia="宋体" w:cs="Times New Roman"/>
                <w:spacing w:val="40"/>
                <w:kern w:val="2"/>
                <w:sz w:val="21"/>
                <w:szCs w:val="21"/>
                <w:lang w:eastAsia="zh-CN"/>
              </w:rPr>
              <w:t xml:space="preserve">                                      （盖章）</w:t>
            </w:r>
          </w:p>
        </w:tc>
      </w:tr>
    </w:tbl>
    <w:p w14:paraId="176F8680">
      <w:pPr>
        <w:keepNext w:val="0"/>
        <w:keepLines w:val="0"/>
        <w:pageBreakBefore w:val="0"/>
        <w:widowControl/>
        <w:kinsoku/>
        <w:wordWrap/>
        <w:overflowPunct/>
        <w:topLinePunct w:val="0"/>
        <w:autoSpaceDE w:val="0"/>
        <w:autoSpaceDN w:val="0"/>
        <w:bidi w:val="0"/>
        <w:adjustRightInd w:val="0"/>
        <w:snapToGrid w:val="0"/>
        <w:spacing w:after="0" w:line="240" w:lineRule="auto"/>
        <w:ind w:right="0"/>
        <w:jc w:val="both"/>
        <w:textAlignment w:val="auto"/>
        <w:rPr>
          <w:rFonts w:ascii="Droid Sans Fallback" w:hAnsi="Droid Sans Fallback" w:eastAsia="Droid Sans Fallback"/>
          <w:b/>
          <w:bCs/>
          <w:color w:val="000000"/>
          <w:sz w:val="24"/>
          <w:szCs w:val="24"/>
          <w:lang w:eastAsia="zh-CN"/>
        </w:rPr>
      </w:pPr>
    </w:p>
    <w:p w14:paraId="6BC674CA">
      <w:pPr>
        <w:keepNext w:val="0"/>
        <w:keepLines w:val="0"/>
        <w:pageBreakBefore w:val="0"/>
        <w:widowControl/>
        <w:kinsoku/>
        <w:wordWrap/>
        <w:overflowPunct/>
        <w:topLinePunct w:val="0"/>
        <w:autoSpaceDE w:val="0"/>
        <w:autoSpaceDN w:val="0"/>
        <w:bidi w:val="0"/>
        <w:adjustRightInd w:val="0"/>
        <w:snapToGrid w:val="0"/>
        <w:spacing w:after="0" w:line="240" w:lineRule="auto"/>
        <w:ind w:right="0"/>
        <w:jc w:val="both"/>
        <w:textAlignment w:val="auto"/>
        <w:rPr>
          <w:rFonts w:ascii="仿宋_GB2312" w:hAnsi="仿宋_GB2312" w:eastAsia="仿宋_GB2312" w:cs="仿宋_GB2312"/>
          <w:color w:val="000000"/>
          <w:sz w:val="24"/>
          <w:szCs w:val="24"/>
          <w:lang w:eastAsia="zh-CN"/>
        </w:rPr>
      </w:pPr>
      <w:bookmarkStart w:id="0" w:name="_GoBack"/>
      <w:bookmarkEnd w:id="0"/>
      <w:r>
        <w:rPr>
          <w:rFonts w:ascii="Droid Sans Fallback" w:hAnsi="Droid Sans Fallback" w:eastAsia="Droid Sans Fallback"/>
          <w:b/>
          <w:bCs/>
          <w:color w:val="000000"/>
          <w:sz w:val="24"/>
          <w:szCs w:val="24"/>
          <w:lang w:eastAsia="zh-CN"/>
        </w:rPr>
        <w:t>填 表 说 明</w:t>
      </w:r>
      <w:r>
        <w:rPr>
          <w:rFonts w:hint="eastAsia" w:ascii="Droid Sans Fallback" w:hAnsi="Droid Sans Fallback" w:eastAsia="Droid Sans Fallback"/>
          <w:b/>
          <w:bCs/>
          <w:color w:val="000000"/>
          <w:sz w:val="24"/>
          <w:szCs w:val="24"/>
          <w:lang w:val="en-US" w:eastAsia="zh-CN"/>
        </w:rPr>
        <w:t>:</w:t>
      </w:r>
      <w:r>
        <w:rPr>
          <w:rFonts w:hint="eastAsia" w:ascii="仿宋_GB2312" w:hAnsi="仿宋_GB2312" w:eastAsia="仿宋_GB2312" w:cs="仿宋_GB2312"/>
          <w:color w:val="000000"/>
          <w:spacing w:val="-31"/>
          <w:sz w:val="24"/>
          <w:szCs w:val="24"/>
          <w:lang w:eastAsia="zh-CN"/>
        </w:rPr>
        <w:t>1.</w:t>
      </w:r>
      <w:r>
        <w:rPr>
          <w:rFonts w:hint="eastAsia" w:ascii="仿宋_GB2312" w:hAnsi="仿宋_GB2312" w:eastAsia="仿宋_GB2312" w:cs="仿宋_GB2312"/>
          <w:color w:val="000000"/>
          <w:sz w:val="24"/>
          <w:szCs w:val="24"/>
          <w:lang w:eastAsia="zh-CN"/>
        </w:rPr>
        <w:t>“考察人选现实表现及政治情况现实表现”一栏，国内高校应届毕业生的考察表由毕业院校出具意见，加盖院系或以上级别部门公章；国（境）外留学回国人员由户籍所在地公安机关或居住地社区出具意见并加盖公章。2.“家庭主要成员”包括考察人选父母（含继父母、养父母）、配偶（含父母）、兄弟姐妹、子女等直系血亲或在烟草行业工作的旁系血亲，必须全部填写完整、准确；家庭成员若无固定工作或务农的，“工作单位及职位”需注明现户籍所在地地址，若是从事自由职业的，要注明在何地从事何种行业何种工种；“现实状况”指健在、已故、服刑等情况。3.此表须双面打印，复印无效。4.照片为近期免冠彩色证件照。</w:t>
      </w:r>
    </w:p>
    <w:sectPr>
      <w:pgSz w:w="11906" w:h="16838"/>
      <w:pgMar w:top="1440" w:right="1466" w:bottom="1440" w:left="1798" w:header="720" w:footer="720" w:gutter="0"/>
      <w:cols w:equalWidth="0" w:num="1">
        <w:col w:w="8642"/>
      </w:cols>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S Gothic">
    <w:panose1 w:val="020B0609070205080204"/>
    <w:charset w:val="80"/>
    <w:family w:val="auto"/>
    <w:pitch w:val="default"/>
    <w:sig w:usb0="E00002FF" w:usb1="6AC7FDFB" w:usb2="08000012" w:usb3="00000000" w:csb0="4002009F" w:csb1="DFD70000"/>
  </w:font>
  <w:font w:name="Courier">
    <w:altName w:val="Courier New"/>
    <w:panose1 w:val="02070409020205020404"/>
    <w:charset w:val="00"/>
    <w:family w:val="auto"/>
    <w:pitch w:val="default"/>
    <w:sig w:usb0="00000000" w:usb1="00000000" w:usb2="00000000" w:usb3="00000000" w:csb0="00000001" w:csb1="00000000"/>
  </w:font>
  <w:font w:name="方正小标宋简体">
    <w:panose1 w:val="03000509000000000000"/>
    <w:charset w:val="86"/>
    <w:family w:val="script"/>
    <w:pitch w:val="default"/>
    <w:sig w:usb0="00000001" w:usb1="080E0000" w:usb2="00000000" w:usb3="00000000" w:csb0="00040000" w:csb1="00000000"/>
  </w:font>
  <w:font w:name="Droid Sans Fallback">
    <w:altName w:val="宋体"/>
    <w:panose1 w:val="00000000000000000000"/>
    <w:charset w:val="86"/>
    <w:family w:val="auto"/>
    <w:pitch w:val="default"/>
    <w:sig w:usb0="00000000" w:usb1="00000000" w:usb2="00000036" w:usb3="00000000" w:csb0="203F01FF" w:csb1="D7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2"/>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5"/>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1"/>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5"/>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6"/>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8"/>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427FC5"/>
    <w:rsid w:val="0049147D"/>
    <w:rsid w:val="007D247C"/>
    <w:rsid w:val="00AA1D8D"/>
    <w:rsid w:val="00B47730"/>
    <w:rsid w:val="00CA26C2"/>
    <w:rsid w:val="00CB0664"/>
    <w:rsid w:val="00E7640E"/>
    <w:rsid w:val="00FC693F"/>
    <w:rsid w:val="0CF936EA"/>
    <w:rsid w:val="141241FB"/>
    <w:rsid w:val="1C4B86B1"/>
    <w:rsid w:val="1E732586"/>
    <w:rsid w:val="1F0604E8"/>
    <w:rsid w:val="20E451DD"/>
    <w:rsid w:val="28C826B1"/>
    <w:rsid w:val="378679D7"/>
    <w:rsid w:val="3BAD1277"/>
    <w:rsid w:val="41622BD8"/>
    <w:rsid w:val="4B1105DE"/>
    <w:rsid w:val="4D40647A"/>
    <w:rsid w:val="51B22A95"/>
    <w:rsid w:val="55D043F4"/>
    <w:rsid w:val="5ACC3483"/>
    <w:rsid w:val="5E183A85"/>
    <w:rsid w:val="610E11C8"/>
    <w:rsid w:val="6E0327FC"/>
    <w:rsid w:val="780E671A"/>
    <w:rsid w:val="7977B206"/>
    <w:rsid w:val="7A5077D1"/>
    <w:rsid w:val="7EBF3BE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next w:val="2"/>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5">
    <w:name w:val="heading 1"/>
    <w:basedOn w:val="1"/>
    <w:next w:val="1"/>
    <w:link w:val="144"/>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6">
    <w:name w:val="heading 2"/>
    <w:basedOn w:val="1"/>
    <w:next w:val="1"/>
    <w:link w:val="145"/>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7">
    <w:name w:val="heading 3"/>
    <w:basedOn w:val="1"/>
    <w:next w:val="1"/>
    <w:link w:val="146"/>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8">
    <w:name w:val="heading 4"/>
    <w:basedOn w:val="1"/>
    <w:next w:val="1"/>
    <w:link w:val="156"/>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9">
    <w:name w:val="heading 5"/>
    <w:basedOn w:val="1"/>
    <w:next w:val="1"/>
    <w:link w:val="157"/>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10">
    <w:name w:val="heading 6"/>
    <w:basedOn w:val="1"/>
    <w:next w:val="1"/>
    <w:link w:val="158"/>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11">
    <w:name w:val="heading 7"/>
    <w:basedOn w:val="1"/>
    <w:next w:val="1"/>
    <w:link w:val="159"/>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2">
    <w:name w:val="heading 8"/>
    <w:basedOn w:val="1"/>
    <w:next w:val="1"/>
    <w:link w:val="160"/>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3">
    <w:name w:val="heading 9"/>
    <w:basedOn w:val="1"/>
    <w:next w:val="1"/>
    <w:link w:val="161"/>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6">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semiHidden/>
    <w:unhideWhenUsed/>
    <w:qFormat/>
    <w:uiPriority w:val="99"/>
    <w:pPr>
      <w:ind w:firstLine="420" w:firstLineChars="100"/>
    </w:pPr>
  </w:style>
  <w:style w:type="paragraph" w:styleId="3">
    <w:name w:val="Body Text"/>
    <w:basedOn w:val="1"/>
    <w:link w:val="150"/>
    <w:unhideWhenUsed/>
    <w:qFormat/>
    <w:uiPriority w:val="99"/>
    <w:pPr>
      <w:spacing w:after="120"/>
    </w:pPr>
  </w:style>
  <w:style w:type="paragraph" w:styleId="4">
    <w:name w:val="macro"/>
    <w:link w:val="153"/>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lang w:val="en-US" w:eastAsia="en-US" w:bidi="ar-SA"/>
    </w:rPr>
  </w:style>
  <w:style w:type="paragraph" w:styleId="14">
    <w:name w:val="List 3"/>
    <w:basedOn w:val="1"/>
    <w:unhideWhenUsed/>
    <w:qFormat/>
    <w:uiPriority w:val="99"/>
    <w:pPr>
      <w:ind w:left="1080" w:hanging="360"/>
      <w:contextualSpacing/>
    </w:pPr>
  </w:style>
  <w:style w:type="paragraph" w:styleId="15">
    <w:name w:val="List Number 2"/>
    <w:basedOn w:val="1"/>
    <w:unhideWhenUsed/>
    <w:qFormat/>
    <w:uiPriority w:val="99"/>
    <w:pPr>
      <w:numPr>
        <w:ilvl w:val="0"/>
        <w:numId w:val="1"/>
      </w:numPr>
      <w:contextualSpacing/>
    </w:pPr>
  </w:style>
  <w:style w:type="paragraph" w:styleId="16">
    <w:name w:val="List Number"/>
    <w:basedOn w:val="1"/>
    <w:unhideWhenUsed/>
    <w:qFormat/>
    <w:uiPriority w:val="99"/>
    <w:pPr>
      <w:numPr>
        <w:ilvl w:val="0"/>
        <w:numId w:val="2"/>
      </w:numPr>
      <w:contextualSpacing/>
    </w:p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8">
    <w:name w:val="List Bullet"/>
    <w:basedOn w:val="1"/>
    <w:unhideWhenUsed/>
    <w:qFormat/>
    <w:uiPriority w:val="99"/>
    <w:pPr>
      <w:numPr>
        <w:ilvl w:val="0"/>
        <w:numId w:val="3"/>
      </w:numPr>
      <w:contextualSpacing/>
    </w:pPr>
  </w:style>
  <w:style w:type="paragraph" w:styleId="19">
    <w:name w:val="annotation text"/>
    <w:basedOn w:val="1"/>
    <w:link w:val="170"/>
    <w:semiHidden/>
    <w:unhideWhenUsed/>
    <w:qFormat/>
    <w:uiPriority w:val="99"/>
  </w:style>
  <w:style w:type="paragraph" w:styleId="20">
    <w:name w:val="Body Text 3"/>
    <w:basedOn w:val="1"/>
    <w:link w:val="152"/>
    <w:unhideWhenUsed/>
    <w:qFormat/>
    <w:uiPriority w:val="99"/>
    <w:pPr>
      <w:spacing w:after="120"/>
    </w:pPr>
    <w:rPr>
      <w:sz w:val="16"/>
      <w:szCs w:val="16"/>
    </w:rPr>
  </w:style>
  <w:style w:type="paragraph" w:styleId="21">
    <w:name w:val="List Bullet 3"/>
    <w:basedOn w:val="1"/>
    <w:unhideWhenUsed/>
    <w:qFormat/>
    <w:uiPriority w:val="99"/>
    <w:pPr>
      <w:numPr>
        <w:ilvl w:val="0"/>
        <w:numId w:val="4"/>
      </w:numPr>
      <w:contextualSpacing/>
    </w:pPr>
  </w:style>
  <w:style w:type="paragraph" w:styleId="22">
    <w:name w:val="List Number 3"/>
    <w:basedOn w:val="1"/>
    <w:unhideWhenUsed/>
    <w:qFormat/>
    <w:uiPriority w:val="99"/>
    <w:pPr>
      <w:numPr>
        <w:ilvl w:val="0"/>
        <w:numId w:val="5"/>
      </w:numPr>
      <w:contextualSpacing/>
    </w:pPr>
  </w:style>
  <w:style w:type="paragraph" w:styleId="23">
    <w:name w:val="List 2"/>
    <w:basedOn w:val="1"/>
    <w:unhideWhenUsed/>
    <w:qFormat/>
    <w:uiPriority w:val="99"/>
    <w:pPr>
      <w:ind w:left="720" w:hanging="360"/>
      <w:contextualSpacing/>
    </w:pPr>
  </w:style>
  <w:style w:type="paragraph" w:styleId="24">
    <w:name w:val="List Continue"/>
    <w:basedOn w:val="1"/>
    <w:unhideWhenUsed/>
    <w:qFormat/>
    <w:uiPriority w:val="99"/>
    <w:pPr>
      <w:spacing w:after="120"/>
      <w:ind w:left="360"/>
      <w:contextualSpacing/>
    </w:pPr>
  </w:style>
  <w:style w:type="paragraph" w:styleId="25">
    <w:name w:val="List Bullet 2"/>
    <w:basedOn w:val="1"/>
    <w:unhideWhenUsed/>
    <w:qFormat/>
    <w:uiPriority w:val="99"/>
    <w:pPr>
      <w:numPr>
        <w:ilvl w:val="0"/>
        <w:numId w:val="6"/>
      </w:numPr>
      <w:contextualSpacing/>
    </w:pPr>
  </w:style>
  <w:style w:type="paragraph" w:styleId="26">
    <w:name w:val="footer"/>
    <w:basedOn w:val="1"/>
    <w:link w:val="142"/>
    <w:unhideWhenUsed/>
    <w:qFormat/>
    <w:uiPriority w:val="99"/>
    <w:pPr>
      <w:tabs>
        <w:tab w:val="center" w:pos="4680"/>
        <w:tab w:val="right" w:pos="9360"/>
      </w:tabs>
      <w:spacing w:after="0" w:line="240" w:lineRule="auto"/>
    </w:pPr>
  </w:style>
  <w:style w:type="paragraph" w:styleId="27">
    <w:name w:val="header"/>
    <w:basedOn w:val="1"/>
    <w:link w:val="141"/>
    <w:unhideWhenUsed/>
    <w:qFormat/>
    <w:uiPriority w:val="99"/>
    <w:pPr>
      <w:tabs>
        <w:tab w:val="center" w:pos="4680"/>
        <w:tab w:val="right" w:pos="9360"/>
      </w:tabs>
      <w:spacing w:after="0" w:line="240" w:lineRule="auto"/>
    </w:pPr>
  </w:style>
  <w:style w:type="paragraph" w:styleId="28">
    <w:name w:val="Subtitle"/>
    <w:basedOn w:val="1"/>
    <w:next w:val="1"/>
    <w:link w:val="148"/>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9">
    <w:name w:val="List"/>
    <w:basedOn w:val="1"/>
    <w:unhideWhenUsed/>
    <w:qFormat/>
    <w:uiPriority w:val="99"/>
    <w:pPr>
      <w:ind w:left="360" w:hanging="360"/>
      <w:contextualSpacing/>
    </w:pPr>
  </w:style>
  <w:style w:type="paragraph" w:styleId="30">
    <w:name w:val="Body Text 2"/>
    <w:basedOn w:val="1"/>
    <w:link w:val="151"/>
    <w:unhideWhenUsed/>
    <w:qFormat/>
    <w:uiPriority w:val="99"/>
    <w:pPr>
      <w:spacing w:after="120" w:line="480" w:lineRule="auto"/>
    </w:pPr>
  </w:style>
  <w:style w:type="paragraph" w:styleId="31">
    <w:name w:val="List Continue 2"/>
    <w:basedOn w:val="1"/>
    <w:unhideWhenUsed/>
    <w:qFormat/>
    <w:uiPriority w:val="99"/>
    <w:pPr>
      <w:spacing w:after="120"/>
      <w:ind w:left="720"/>
      <w:contextualSpacing/>
    </w:pPr>
  </w:style>
  <w:style w:type="paragraph" w:styleId="32">
    <w:name w:val="Normal (Web)"/>
    <w:basedOn w:val="1"/>
    <w:qFormat/>
    <w:uiPriority w:val="0"/>
    <w:pPr>
      <w:spacing w:before="100" w:beforeAutospacing="1" w:after="100" w:afterAutospacing="1"/>
    </w:pPr>
    <w:rPr>
      <w:rFonts w:cs="Times New Roman"/>
      <w:sz w:val="24"/>
      <w:lang w:eastAsia="zh-CN"/>
    </w:rPr>
  </w:style>
  <w:style w:type="paragraph" w:styleId="33">
    <w:name w:val="List Continue 3"/>
    <w:basedOn w:val="1"/>
    <w:unhideWhenUsed/>
    <w:qFormat/>
    <w:uiPriority w:val="99"/>
    <w:pPr>
      <w:spacing w:after="120"/>
      <w:ind w:left="1080"/>
      <w:contextualSpacing/>
    </w:pPr>
  </w:style>
  <w:style w:type="paragraph" w:styleId="34">
    <w:name w:val="Title"/>
    <w:basedOn w:val="1"/>
    <w:next w:val="1"/>
    <w:link w:val="147"/>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paragraph" w:styleId="35">
    <w:name w:val="annotation subject"/>
    <w:basedOn w:val="19"/>
    <w:next w:val="19"/>
    <w:link w:val="171"/>
    <w:semiHidden/>
    <w:unhideWhenUsed/>
    <w:qFormat/>
    <w:uiPriority w:val="99"/>
    <w:rPr>
      <w:b/>
      <w:bCs/>
    </w:rPr>
  </w:style>
  <w:style w:type="table" w:styleId="37">
    <w:name w:val="Table Grid"/>
    <w:basedOn w:val="3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8">
    <w:name w:val="Light Shading"/>
    <w:basedOn w:val="36"/>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9">
    <w:name w:val="Light Shading Accent 1"/>
    <w:basedOn w:val="36"/>
    <w:qFormat/>
    <w:uiPriority w:val="60"/>
    <w:rPr>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0">
    <w:name w:val="Light Shading Accent 2"/>
    <w:basedOn w:val="36"/>
    <w:qFormat/>
    <w:uiPriority w:val="60"/>
    <w:rPr>
      <w:color w:val="953735"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1">
    <w:name w:val="Light Shading Accent 3"/>
    <w:basedOn w:val="36"/>
    <w:qFormat/>
    <w:uiPriority w:val="60"/>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2">
    <w:name w:val="Light Shading Accent 4"/>
    <w:basedOn w:val="36"/>
    <w:qFormat/>
    <w:uiPriority w:val="60"/>
    <w:rPr>
      <w:color w:val="604A7B" w:themeColor="accent4" w:themeShade="BF"/>
    </w:rPr>
    <w:tblPr>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3">
    <w:name w:val="Light Shading Accent 5"/>
    <w:basedOn w:val="36"/>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4">
    <w:name w:val="Light Shading Accent 6"/>
    <w:basedOn w:val="36"/>
    <w:qFormat/>
    <w:uiPriority w:val="60"/>
    <w:rPr>
      <w:color w:val="E46C0A" w:themeColor="accent6" w:themeShade="BF"/>
    </w:rPr>
    <w:tblPr>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5">
    <w:name w:val="Light List"/>
    <w:basedOn w:val="36"/>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6">
    <w:name w:val="Light List Accent 1"/>
    <w:basedOn w:val="36"/>
    <w:qFormat/>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7">
    <w:name w:val="Light List Accent 2"/>
    <w:basedOn w:val="36"/>
    <w:qFormat/>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8">
    <w:name w:val="Light List Accent 3"/>
    <w:basedOn w:val="36"/>
    <w:qFormat/>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9">
    <w:name w:val="Light List Accent 4"/>
    <w:basedOn w:val="36"/>
    <w:qFormat/>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0">
    <w:name w:val="Light List Accent 5"/>
    <w:basedOn w:val="36"/>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1">
    <w:name w:val="Light List Accent 6"/>
    <w:basedOn w:val="36"/>
    <w:qFormat/>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2">
    <w:name w:val="Light Grid"/>
    <w:basedOn w:val="36"/>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3">
    <w:name w:val="Light Grid Accent 1"/>
    <w:basedOn w:val="36"/>
    <w:qFormat/>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4">
    <w:name w:val="Light Grid Accent 2"/>
    <w:basedOn w:val="36"/>
    <w:qFormat/>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5">
    <w:name w:val="Light Grid Accent 3"/>
    <w:basedOn w:val="36"/>
    <w:qFormat/>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6">
    <w:name w:val="Light Grid Accent 4"/>
    <w:basedOn w:val="36"/>
    <w:qFormat/>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7">
    <w:name w:val="Light Grid Accent 5"/>
    <w:basedOn w:val="36"/>
    <w:qFormat/>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8">
    <w:name w:val="Light Grid Accent 6"/>
    <w:basedOn w:val="36"/>
    <w:qFormat/>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9">
    <w:name w:val="Medium Shading 1"/>
    <w:basedOn w:val="36"/>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0">
    <w:name w:val="Medium Shading 1 Accent 1"/>
    <w:basedOn w:val="36"/>
    <w:qFormat/>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1">
    <w:name w:val="Medium Shading 1 Accent 2"/>
    <w:basedOn w:val="36"/>
    <w:qFormat/>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2">
    <w:name w:val="Medium Shading 1 Accent 3"/>
    <w:basedOn w:val="36"/>
    <w:qFormat/>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3">
    <w:name w:val="Medium Shading 1 Accent 4"/>
    <w:basedOn w:val="36"/>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4">
    <w:name w:val="Medium Shading 1 Accent 5"/>
    <w:basedOn w:val="36"/>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5">
    <w:name w:val="Medium Shading 1 Accent 6"/>
    <w:basedOn w:val="36"/>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6">
    <w:name w:val="Medium Shading 2"/>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1"/>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2"/>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3"/>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4"/>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5"/>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6"/>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List 1"/>
    <w:basedOn w:val="36"/>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4">
    <w:name w:val="Medium List 1 Accent 1"/>
    <w:basedOn w:val="36"/>
    <w:qFormat/>
    <w:uiPriority w:val="65"/>
    <w:rPr>
      <w:color w:val="000000" w:themeColor="text1"/>
      <w14:textFill>
        <w14:solidFill>
          <w14:schemeClr w14:val="tx1"/>
        </w14:solidFill>
      </w14:textFill>
    </w:rPr>
    <w:tblPr>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5">
    <w:name w:val="Medium List 1 Accent 2"/>
    <w:basedOn w:val="36"/>
    <w:qFormat/>
    <w:uiPriority w:val="65"/>
    <w:rPr>
      <w:color w:val="000000" w:themeColor="text1"/>
      <w14:textFill>
        <w14:solidFill>
          <w14:schemeClr w14:val="tx1"/>
        </w14:solidFill>
      </w14:textFill>
    </w:rPr>
    <w:tblPr>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6">
    <w:name w:val="Medium List 1 Accent 3"/>
    <w:basedOn w:val="36"/>
    <w:qFormat/>
    <w:uiPriority w:val="65"/>
    <w:rPr>
      <w:color w:val="000000" w:themeColor="text1"/>
      <w14:textFill>
        <w14:solidFill>
          <w14:schemeClr w14:val="tx1"/>
        </w14:solidFill>
      </w14:textFill>
    </w:rPr>
    <w:tblPr>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7">
    <w:name w:val="Medium List 1 Accent 4"/>
    <w:basedOn w:val="36"/>
    <w:qFormat/>
    <w:uiPriority w:val="65"/>
    <w:rPr>
      <w:color w:val="000000" w:themeColor="text1"/>
      <w14:textFill>
        <w14:solidFill>
          <w14:schemeClr w14:val="tx1"/>
        </w14:solidFill>
      </w14:textFill>
    </w:rPr>
    <w:tblPr>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8">
    <w:name w:val="Medium List 1 Accent 5"/>
    <w:basedOn w:val="36"/>
    <w:qFormat/>
    <w:uiPriority w:val="65"/>
    <w:rPr>
      <w:color w:val="000000" w:themeColor="text1"/>
      <w14:textFill>
        <w14:solidFill>
          <w14:schemeClr w14:val="tx1"/>
        </w14:solidFill>
      </w14:textFill>
    </w:rPr>
    <w:tblPr>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9">
    <w:name w:val="Medium List 1 Accent 6"/>
    <w:basedOn w:val="36"/>
    <w:qFormat/>
    <w:uiPriority w:val="65"/>
    <w:rPr>
      <w:color w:val="000000" w:themeColor="text1"/>
      <w14:textFill>
        <w14:solidFill>
          <w14:schemeClr w14:val="tx1"/>
        </w14:solidFill>
      </w14:textFill>
    </w:rPr>
    <w:tblPr>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0">
    <w:name w:val="Medium List 2"/>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1"/>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2"/>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3"/>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4"/>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5"/>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6"/>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Grid 1"/>
    <w:basedOn w:val="36"/>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8">
    <w:name w:val="Medium Grid 1 Accent 1"/>
    <w:basedOn w:val="36"/>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9">
    <w:name w:val="Medium Grid 1 Accent 2"/>
    <w:basedOn w:val="36"/>
    <w:qFormat/>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0">
    <w:name w:val="Medium Grid 1 Accent 3"/>
    <w:basedOn w:val="36"/>
    <w:qFormat/>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1">
    <w:name w:val="Medium Grid 1 Accent 4"/>
    <w:basedOn w:val="36"/>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2">
    <w:name w:val="Medium Grid 1 Accent 5"/>
    <w:basedOn w:val="36"/>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3">
    <w:name w:val="Medium Grid 1 Accent 6"/>
    <w:basedOn w:val="36"/>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4">
    <w:name w:val="Medium Grid 2"/>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5">
    <w:name w:val="Medium Grid 2 Accent 1"/>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6">
    <w:name w:val="Medium Grid 2 Accent 2"/>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7">
    <w:name w:val="Medium Grid 2 Accent 3"/>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8">
    <w:name w:val="Medium Grid 2 Accent 4"/>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9">
    <w:name w:val="Medium Grid 2 Accent 5"/>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0">
    <w:name w:val="Medium Grid 2 Accent 6"/>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1">
    <w:name w:val="Medium Grid 3"/>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2">
    <w:name w:val="Medium Grid 3 Accent 1"/>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3">
    <w:name w:val="Medium Grid 3 Accent 2"/>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4">
    <w:name w:val="Medium Grid 3 Accent 3"/>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5">
    <w:name w:val="Medium Grid 3 Accent 4"/>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6">
    <w:name w:val="Medium Grid 3 Accent 5"/>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7">
    <w:name w:val="Medium Grid 3 Accent 6"/>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8">
    <w:name w:val="Dark List"/>
    <w:basedOn w:val="36"/>
    <w:qFormat/>
    <w:uiPriority w:val="70"/>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9">
    <w:name w:val="Dark List Accent 1"/>
    <w:basedOn w:val="36"/>
    <w:qFormat/>
    <w:uiPriority w:val="70"/>
    <w:rPr>
      <w:color w:val="FFFFFF" w:themeColor="background1"/>
      <w14:textFill>
        <w14:solidFill>
          <w14:schemeClr w14:val="bg1"/>
        </w14:solidFill>
      </w14:textFill>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0">
    <w:name w:val="Dark List Accent 2"/>
    <w:basedOn w:val="36"/>
    <w:qFormat/>
    <w:uiPriority w:val="70"/>
    <w:rPr>
      <w:color w:val="FFFFFF" w:themeColor="background1"/>
      <w14:textFill>
        <w14:solidFill>
          <w14:schemeClr w14:val="bg1"/>
        </w14:solidFill>
      </w14:textFill>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1">
    <w:name w:val="Dark List Accent 3"/>
    <w:basedOn w:val="36"/>
    <w:qFormat/>
    <w:uiPriority w:val="70"/>
    <w:rPr>
      <w:color w:val="FFFFFF" w:themeColor="background1"/>
      <w14:textFill>
        <w14:solidFill>
          <w14:schemeClr w14:val="bg1"/>
        </w14:solidFill>
      </w14:textFill>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2">
    <w:name w:val="Dark List Accent 4"/>
    <w:basedOn w:val="36"/>
    <w:qFormat/>
    <w:uiPriority w:val="70"/>
    <w:rPr>
      <w:color w:val="FFFFFF" w:themeColor="background1"/>
      <w14:textFill>
        <w14:solidFill>
          <w14:schemeClr w14:val="bg1"/>
        </w14:solidFill>
      </w14:textFill>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3">
    <w:name w:val="Dark List Accent 5"/>
    <w:basedOn w:val="36"/>
    <w:qFormat/>
    <w:uiPriority w:val="70"/>
    <w:rPr>
      <w:color w:val="FFFFFF" w:themeColor="background1"/>
      <w14:textFill>
        <w14:solidFill>
          <w14:schemeClr w14:val="bg1"/>
        </w14:solidFill>
      </w14:textFill>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4">
    <w:name w:val="Dark List Accent 6"/>
    <w:basedOn w:val="36"/>
    <w:qFormat/>
    <w:uiPriority w:val="70"/>
    <w:rPr>
      <w:color w:val="FFFFFF" w:themeColor="background1"/>
      <w14:textFill>
        <w14:solidFill>
          <w14:schemeClr w14:val="bg1"/>
        </w14:solidFill>
      </w14:textFill>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5">
    <w:name w:val="Colorful Shading"/>
    <w:basedOn w:val="36"/>
    <w:qFormat/>
    <w:uiPriority w:val="71"/>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1"/>
    <w:basedOn w:val="36"/>
    <w:qFormat/>
    <w:uiPriority w:val="71"/>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2"/>
    <w:basedOn w:val="36"/>
    <w:qFormat/>
    <w:uiPriority w:val="71"/>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3"/>
    <w:basedOn w:val="36"/>
    <w:qFormat/>
    <w:uiPriority w:val="71"/>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9">
    <w:name w:val="Colorful Shading Accent 4"/>
    <w:basedOn w:val="36"/>
    <w:qFormat/>
    <w:uiPriority w:val="71"/>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5"/>
    <w:basedOn w:val="36"/>
    <w:qFormat/>
    <w:uiPriority w:val="71"/>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Shading Accent 6"/>
    <w:basedOn w:val="36"/>
    <w:qFormat/>
    <w:uiPriority w:val="71"/>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List"/>
    <w:basedOn w:val="36"/>
    <w:qFormat/>
    <w:uiPriority w:val="72"/>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3">
    <w:name w:val="Colorful List Accent 1"/>
    <w:basedOn w:val="36"/>
    <w:qFormat/>
    <w:uiPriority w:val="72"/>
    <w:rPr>
      <w:color w:val="000000" w:themeColor="text1"/>
      <w14:textFill>
        <w14:solidFill>
          <w14:schemeClr w14:val="tx1"/>
        </w14:solidFill>
      </w14:textFill>
    </w:rPr>
    <w:tblPr>
      <w:tblStyleRowBandSize w:val="1"/>
      <w:tblStyleColBandSize w:val="1"/>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4">
    <w:name w:val="Colorful List Accent 2"/>
    <w:basedOn w:val="36"/>
    <w:qFormat/>
    <w:uiPriority w:val="72"/>
    <w:rPr>
      <w:color w:val="000000" w:themeColor="text1"/>
      <w14:textFill>
        <w14:solidFill>
          <w14:schemeClr w14:val="tx1"/>
        </w14:solidFill>
      </w14:textFill>
    </w:rPr>
    <w:tblPr>
      <w:tblStyleRowBandSize w:val="1"/>
      <w:tblStyleColBandSize w:val="1"/>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5">
    <w:name w:val="Colorful List Accent 3"/>
    <w:basedOn w:val="36"/>
    <w:qFormat/>
    <w:uiPriority w:val="72"/>
    <w:rPr>
      <w:color w:val="000000" w:themeColor="text1"/>
      <w14:textFill>
        <w14:solidFill>
          <w14:schemeClr w14:val="tx1"/>
        </w14:solidFill>
      </w14:textFill>
    </w:rPr>
    <w:tblPr>
      <w:tblStyleRowBandSize w:val="1"/>
      <w:tblStyleColBandSize w:val="1"/>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6">
    <w:name w:val="Colorful List Accent 4"/>
    <w:basedOn w:val="36"/>
    <w:qFormat/>
    <w:uiPriority w:val="72"/>
    <w:rPr>
      <w:color w:val="000000" w:themeColor="text1"/>
      <w14:textFill>
        <w14:solidFill>
          <w14:schemeClr w14:val="tx1"/>
        </w14:solidFill>
      </w14:textFill>
    </w:rPr>
    <w:tblPr>
      <w:tblStyleRowBandSize w:val="1"/>
      <w:tblStyleColBandSize w:val="1"/>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7">
    <w:name w:val="Colorful List Accent 5"/>
    <w:basedOn w:val="36"/>
    <w:qFormat/>
    <w:uiPriority w:val="72"/>
    <w:rPr>
      <w:color w:val="000000" w:themeColor="text1"/>
      <w14:textFill>
        <w14:solidFill>
          <w14:schemeClr w14:val="tx1"/>
        </w14:solidFill>
      </w14:textFill>
    </w:rPr>
    <w:tblPr>
      <w:tblStyleRowBandSize w:val="1"/>
      <w:tblStyleColBandSize w:val="1"/>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8">
    <w:name w:val="Colorful List Accent 6"/>
    <w:basedOn w:val="36"/>
    <w:qFormat/>
    <w:uiPriority w:val="72"/>
    <w:rPr>
      <w:color w:val="000000" w:themeColor="text1"/>
      <w14:textFill>
        <w14:solidFill>
          <w14:schemeClr w14:val="tx1"/>
        </w14:solidFill>
      </w14:textFill>
    </w:rPr>
    <w:tblPr>
      <w:tblStyleRowBandSize w:val="1"/>
      <w:tblStyleColBandSize w:val="1"/>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9">
    <w:name w:val="Colorful Grid"/>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0">
    <w:name w:val="Colorful Grid Accent 1"/>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1">
    <w:name w:val="Colorful Grid Accent 2"/>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2">
    <w:name w:val="Colorful Grid Accent 3"/>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3">
    <w:name w:val="Colorful Grid Accent 4"/>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4">
    <w:name w:val="Colorful Grid Accent 5"/>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5">
    <w:name w:val="Colorful Grid Accent 6"/>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7">
    <w:name w:val="Strong"/>
    <w:basedOn w:val="136"/>
    <w:qFormat/>
    <w:uiPriority w:val="22"/>
    <w:rPr>
      <w:b/>
      <w:bCs/>
    </w:rPr>
  </w:style>
  <w:style w:type="character" w:styleId="138">
    <w:name w:val="Emphasis"/>
    <w:basedOn w:val="136"/>
    <w:qFormat/>
    <w:uiPriority w:val="20"/>
    <w:rPr>
      <w:i/>
      <w:iCs/>
    </w:rPr>
  </w:style>
  <w:style w:type="character" w:styleId="139">
    <w:name w:val="Hyperlink"/>
    <w:basedOn w:val="136"/>
    <w:qFormat/>
    <w:uiPriority w:val="0"/>
    <w:rPr>
      <w:color w:val="000000"/>
      <w:u w:val="none"/>
    </w:rPr>
  </w:style>
  <w:style w:type="character" w:styleId="140">
    <w:name w:val="annotation reference"/>
    <w:basedOn w:val="136"/>
    <w:semiHidden/>
    <w:unhideWhenUsed/>
    <w:qFormat/>
    <w:uiPriority w:val="99"/>
    <w:rPr>
      <w:sz w:val="21"/>
      <w:szCs w:val="21"/>
    </w:rPr>
  </w:style>
  <w:style w:type="character" w:customStyle="1" w:styleId="141">
    <w:name w:val="页眉 字符"/>
    <w:basedOn w:val="136"/>
    <w:link w:val="27"/>
    <w:qFormat/>
    <w:uiPriority w:val="99"/>
  </w:style>
  <w:style w:type="character" w:customStyle="1" w:styleId="142">
    <w:name w:val="页脚 字符"/>
    <w:basedOn w:val="136"/>
    <w:link w:val="26"/>
    <w:qFormat/>
    <w:uiPriority w:val="99"/>
  </w:style>
  <w:style w:type="paragraph" w:styleId="143">
    <w:name w:val="No Spacing"/>
    <w:qFormat/>
    <w:uiPriority w:val="1"/>
    <w:rPr>
      <w:rFonts w:asciiTheme="minorHAnsi" w:hAnsiTheme="minorHAnsi" w:eastAsiaTheme="minorEastAsia" w:cstheme="minorBidi"/>
      <w:sz w:val="22"/>
      <w:szCs w:val="22"/>
      <w:lang w:val="en-US" w:eastAsia="en-US" w:bidi="ar-SA"/>
    </w:rPr>
  </w:style>
  <w:style w:type="character" w:customStyle="1" w:styleId="144">
    <w:name w:val="标题 1 字符"/>
    <w:basedOn w:val="136"/>
    <w:link w:val="5"/>
    <w:qFormat/>
    <w:uiPriority w:val="9"/>
    <w:rPr>
      <w:rFonts w:asciiTheme="majorHAnsi" w:hAnsiTheme="majorHAnsi" w:eastAsiaTheme="majorEastAsia" w:cstheme="majorBidi"/>
      <w:b/>
      <w:bCs/>
      <w:color w:val="376092" w:themeColor="accent1" w:themeShade="BF"/>
      <w:sz w:val="28"/>
      <w:szCs w:val="28"/>
    </w:rPr>
  </w:style>
  <w:style w:type="character" w:customStyle="1" w:styleId="145">
    <w:name w:val="标题 2 字符"/>
    <w:basedOn w:val="136"/>
    <w:link w:val="6"/>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6">
    <w:name w:val="标题 3 字符"/>
    <w:basedOn w:val="136"/>
    <w:link w:val="7"/>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7">
    <w:name w:val="标题 字符"/>
    <w:basedOn w:val="136"/>
    <w:link w:val="34"/>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8">
    <w:name w:val="副标题 字符"/>
    <w:basedOn w:val="136"/>
    <w:link w:val="28"/>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9">
    <w:name w:val="List Paragraph"/>
    <w:basedOn w:val="1"/>
    <w:qFormat/>
    <w:uiPriority w:val="34"/>
    <w:pPr>
      <w:ind w:left="720"/>
      <w:contextualSpacing/>
    </w:pPr>
  </w:style>
  <w:style w:type="character" w:customStyle="1" w:styleId="150">
    <w:name w:val="正文文本 字符"/>
    <w:basedOn w:val="136"/>
    <w:link w:val="3"/>
    <w:qFormat/>
    <w:uiPriority w:val="99"/>
  </w:style>
  <w:style w:type="character" w:customStyle="1" w:styleId="151">
    <w:name w:val="正文文本 2 字符"/>
    <w:basedOn w:val="136"/>
    <w:link w:val="30"/>
    <w:qFormat/>
    <w:uiPriority w:val="99"/>
  </w:style>
  <w:style w:type="character" w:customStyle="1" w:styleId="152">
    <w:name w:val="正文文本 3 字符"/>
    <w:basedOn w:val="136"/>
    <w:link w:val="20"/>
    <w:qFormat/>
    <w:uiPriority w:val="99"/>
    <w:rPr>
      <w:sz w:val="16"/>
      <w:szCs w:val="16"/>
    </w:rPr>
  </w:style>
  <w:style w:type="character" w:customStyle="1" w:styleId="153">
    <w:name w:val="宏文本 字符"/>
    <w:basedOn w:val="136"/>
    <w:link w:val="4"/>
    <w:qFormat/>
    <w:uiPriority w:val="99"/>
    <w:rPr>
      <w:rFonts w:ascii="Courier" w:hAnsi="Courier"/>
      <w:sz w:val="20"/>
      <w:szCs w:val="20"/>
    </w:rPr>
  </w:style>
  <w:style w:type="paragraph" w:styleId="154">
    <w:name w:val="Quote"/>
    <w:basedOn w:val="1"/>
    <w:next w:val="1"/>
    <w:link w:val="155"/>
    <w:qFormat/>
    <w:uiPriority w:val="29"/>
    <w:rPr>
      <w:i/>
      <w:iCs/>
      <w:color w:val="000000" w:themeColor="text1"/>
      <w14:textFill>
        <w14:solidFill>
          <w14:schemeClr w14:val="tx1"/>
        </w14:solidFill>
      </w14:textFill>
    </w:rPr>
  </w:style>
  <w:style w:type="character" w:customStyle="1" w:styleId="155">
    <w:name w:val="引用 字符"/>
    <w:basedOn w:val="136"/>
    <w:link w:val="154"/>
    <w:qFormat/>
    <w:uiPriority w:val="29"/>
    <w:rPr>
      <w:i/>
      <w:iCs/>
      <w:color w:val="000000" w:themeColor="text1"/>
      <w14:textFill>
        <w14:solidFill>
          <w14:schemeClr w14:val="tx1"/>
        </w14:solidFill>
      </w14:textFill>
    </w:rPr>
  </w:style>
  <w:style w:type="character" w:customStyle="1" w:styleId="156">
    <w:name w:val="标题 4 字符"/>
    <w:basedOn w:val="136"/>
    <w:link w:val="8"/>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7">
    <w:name w:val="标题 5 字符"/>
    <w:basedOn w:val="136"/>
    <w:link w:val="9"/>
    <w:semiHidden/>
    <w:qFormat/>
    <w:uiPriority w:val="9"/>
    <w:rPr>
      <w:rFonts w:asciiTheme="majorHAnsi" w:hAnsiTheme="majorHAnsi" w:eastAsiaTheme="majorEastAsia" w:cstheme="majorBidi"/>
      <w:color w:val="254061" w:themeColor="accent1" w:themeShade="80"/>
    </w:rPr>
  </w:style>
  <w:style w:type="character" w:customStyle="1" w:styleId="158">
    <w:name w:val="标题 6 字符"/>
    <w:basedOn w:val="136"/>
    <w:link w:val="10"/>
    <w:semiHidden/>
    <w:qFormat/>
    <w:uiPriority w:val="9"/>
    <w:rPr>
      <w:rFonts w:asciiTheme="majorHAnsi" w:hAnsiTheme="majorHAnsi" w:eastAsiaTheme="majorEastAsia" w:cstheme="majorBidi"/>
      <w:i/>
      <w:iCs/>
      <w:color w:val="254061" w:themeColor="accent1" w:themeShade="80"/>
    </w:rPr>
  </w:style>
  <w:style w:type="character" w:customStyle="1" w:styleId="159">
    <w:name w:val="标题 7 字符"/>
    <w:basedOn w:val="136"/>
    <w:link w:val="11"/>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60">
    <w:name w:val="标题 8 字符"/>
    <w:basedOn w:val="136"/>
    <w:link w:val="12"/>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61">
    <w:name w:val="标题 9 字符"/>
    <w:basedOn w:val="136"/>
    <w:link w:val="13"/>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62">
    <w:name w:val="Intense Quote"/>
    <w:basedOn w:val="1"/>
    <w:next w:val="1"/>
    <w:link w:val="163"/>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3">
    <w:name w:val="明显引用 字符"/>
    <w:basedOn w:val="136"/>
    <w:link w:val="162"/>
    <w:qFormat/>
    <w:uiPriority w:val="30"/>
    <w:rPr>
      <w:b/>
      <w:bCs/>
      <w:i/>
      <w:iCs/>
      <w:color w:val="4F81BD" w:themeColor="accent1"/>
      <w14:textFill>
        <w14:solidFill>
          <w14:schemeClr w14:val="accent1"/>
        </w14:solidFill>
      </w14:textFill>
    </w:rPr>
  </w:style>
  <w:style w:type="character" w:customStyle="1" w:styleId="164">
    <w:name w:val="不明显强调1"/>
    <w:basedOn w:val="136"/>
    <w:qFormat/>
    <w:uiPriority w:val="19"/>
    <w:rPr>
      <w:i/>
      <w:iCs/>
      <w:color w:val="808080" w:themeColor="text1" w:themeTint="80"/>
      <w14:textFill>
        <w14:solidFill>
          <w14:schemeClr w14:val="tx1">
            <w14:lumMod w14:val="50000"/>
            <w14:lumOff w14:val="50000"/>
          </w14:schemeClr>
        </w14:solidFill>
      </w14:textFill>
    </w:rPr>
  </w:style>
  <w:style w:type="character" w:customStyle="1" w:styleId="165">
    <w:name w:val="明显强调1"/>
    <w:basedOn w:val="136"/>
    <w:qFormat/>
    <w:uiPriority w:val="21"/>
    <w:rPr>
      <w:b/>
      <w:bCs/>
      <w:i/>
      <w:iCs/>
      <w:color w:val="4F81BD" w:themeColor="accent1"/>
      <w14:textFill>
        <w14:solidFill>
          <w14:schemeClr w14:val="accent1"/>
        </w14:solidFill>
      </w14:textFill>
    </w:rPr>
  </w:style>
  <w:style w:type="character" w:customStyle="1" w:styleId="166">
    <w:name w:val="不明显参考1"/>
    <w:basedOn w:val="136"/>
    <w:qFormat/>
    <w:uiPriority w:val="31"/>
    <w:rPr>
      <w:smallCaps/>
      <w:color w:val="C0504D" w:themeColor="accent2"/>
      <w:u w:val="single"/>
      <w14:textFill>
        <w14:solidFill>
          <w14:schemeClr w14:val="accent2"/>
        </w14:solidFill>
      </w14:textFill>
    </w:rPr>
  </w:style>
  <w:style w:type="character" w:customStyle="1" w:styleId="167">
    <w:name w:val="明显参考1"/>
    <w:basedOn w:val="136"/>
    <w:qFormat/>
    <w:uiPriority w:val="32"/>
    <w:rPr>
      <w:b/>
      <w:bCs/>
      <w:smallCaps/>
      <w:color w:val="C0504D" w:themeColor="accent2"/>
      <w:spacing w:val="5"/>
      <w:u w:val="single"/>
      <w14:textFill>
        <w14:solidFill>
          <w14:schemeClr w14:val="accent2"/>
        </w14:solidFill>
      </w14:textFill>
    </w:rPr>
  </w:style>
  <w:style w:type="character" w:customStyle="1" w:styleId="168">
    <w:name w:val="书籍标题1"/>
    <w:basedOn w:val="136"/>
    <w:qFormat/>
    <w:uiPriority w:val="33"/>
    <w:rPr>
      <w:b/>
      <w:bCs/>
      <w:smallCaps/>
      <w:spacing w:val="5"/>
    </w:rPr>
  </w:style>
  <w:style w:type="paragraph" w:customStyle="1" w:styleId="169">
    <w:name w:val="TOC 标题1"/>
    <w:basedOn w:val="5"/>
    <w:next w:val="1"/>
    <w:semiHidden/>
    <w:unhideWhenUsed/>
    <w:qFormat/>
    <w:uiPriority w:val="39"/>
    <w:pPr>
      <w:outlineLvl w:val="9"/>
    </w:pPr>
  </w:style>
  <w:style w:type="character" w:customStyle="1" w:styleId="170">
    <w:name w:val="批注文字 字符"/>
    <w:basedOn w:val="136"/>
    <w:link w:val="19"/>
    <w:semiHidden/>
    <w:qFormat/>
    <w:uiPriority w:val="99"/>
    <w:rPr>
      <w:rFonts w:asciiTheme="minorHAnsi" w:hAnsiTheme="minorHAnsi" w:eastAsiaTheme="minorEastAsia" w:cstheme="minorBidi"/>
      <w:sz w:val="22"/>
      <w:szCs w:val="22"/>
      <w:lang w:eastAsia="en-US"/>
    </w:rPr>
  </w:style>
  <w:style w:type="character" w:customStyle="1" w:styleId="171">
    <w:name w:val="批注主题 字符"/>
    <w:basedOn w:val="170"/>
    <w:link w:val="35"/>
    <w:semiHidden/>
    <w:qFormat/>
    <w:uiPriority w:val="99"/>
    <w:rPr>
      <w:rFonts w:asciiTheme="minorHAnsi" w:hAnsiTheme="minorHAnsi" w:eastAsiaTheme="minorEastAsia" w:cstheme="minorBidi"/>
      <w:b/>
      <w:bCs/>
      <w:sz w:val="22"/>
      <w:szCs w:val="22"/>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2</Pages>
  <Words>688</Words>
  <Characters>700</Characters>
  <Lines>9</Lines>
  <Paragraphs>2</Paragraphs>
  <TotalTime>6</TotalTime>
  <ScaleCrop>false</ScaleCrop>
  <LinksUpToDate>false</LinksUpToDate>
  <CharactersWithSpaces>909</CharactersWithSpaces>
  <Application>WPS Office_12.1.0.20288_F1E327BC-269C-435d-A152-05C5408002CA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2013-12-24T23:15:00Z</dcterms:created>
  <dc:creator>python-docx</dc:creator>
  <dc:description>generated by python-docx</dc:description>
  <cp:lastModifiedBy>姚长清</cp:lastModifiedBy>
  <cp:lastPrinted>2025-04-02T07:25:13Z</cp:lastPrinted>
  <dcterms:modified xsi:type="dcterms:W3CDTF">2025-04-02T08:25:33Z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2052-12.1.0.20288</vt:lpwstr>
  </property>
  <property fmtid="{D5CDD505-2E9C-101B-9397-08002B2CF9AE}" pid="3" name="ICV">
    <vt:lpwstr>069CA7E5EE2244BEB7BF134F38302D18_13</vt:lpwstr>
  </property>
  <property fmtid="{D5CDD505-2E9C-101B-9397-08002B2CF9AE}" pid="4" name="KSOTemplateDocerSaveRecord">
    <vt:lpwstr>eyJoZGlkIjoiNTJiNzJmOTVhNDA3OGQxNzdhNzRjZDdjMTYxZGY1ZmQiLCJ1c2VySWQiOiIzMzcyOTk3MzQifQ==</vt:lpwstr>
  </property>
</Properties>
</file>